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7C643">
      <w:pPr>
        <w:spacing w:after="60"/>
        <w:jc w:val="center"/>
      </w:pPr>
      <w:r>
        <w:rPr>
          <w:rFonts w:ascii="Arial" w:hAnsi="Arial"/>
          <w:b/>
          <w:sz w:val="20"/>
        </w:rPr>
        <w:t>KAZAKH NATIONAL AGRARIAN RESEARCH UNIVERSITY (KazNARU)</w:t>
      </w:r>
    </w:p>
    <w:p w14:paraId="229AF337">
      <w:pPr>
        <w:pStyle w:val="25"/>
        <w:jc w:val="center"/>
      </w:pPr>
      <w:r>
        <w:t>LEARNING AGREEMENT</w:t>
      </w:r>
    </w:p>
    <w:p w14:paraId="5EEA553B">
      <w:pPr>
        <w:spacing w:after="60"/>
        <w:jc w:val="center"/>
      </w:pPr>
      <w:r>
        <w:rPr>
          <w:rFonts w:ascii="Arial" w:hAnsi="Arial"/>
          <w:b/>
          <w:sz w:val="18"/>
        </w:rPr>
        <w:t>Student Mobility for Studies | Academic Year: __________ / __________</w:t>
      </w:r>
    </w:p>
    <w:p w14:paraId="4AA31C0D">
      <w:pPr>
        <w:spacing w:after="60"/>
        <w:jc w:val="center"/>
      </w:pPr>
      <w:r>
        <w:rPr>
          <w:rFonts w:ascii="Arial" w:hAnsi="Arial"/>
          <w:b w:val="0"/>
          <w:sz w:val="16"/>
        </w:rPr>
        <w:t>This form is intended for incoming exchange students studying at KazNARU.</w:t>
      </w:r>
    </w:p>
    <w:p w14:paraId="30807263">
      <w:pPr>
        <w:pStyle w:val="2"/>
      </w:pPr>
      <w:r>
        <w:t>1. STUDENT AND INSTITUTION DETAILS</w:t>
      </w:r>
      <w:bookmarkStart w:id="0" w:name="_GoBack"/>
      <w:bookmarkEnd w:id="0"/>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1"/>
        <w:gridCol w:w="6211"/>
      </w:tblGrid>
      <w:tr w14:paraId="6C74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880" w:type="dxa"/>
            <w:shd w:val="clear" w:color="auto" w:fill="D9EAF7"/>
            <w:vAlign w:val="center"/>
          </w:tcPr>
          <w:p w14:paraId="55A8572C">
            <w:pPr>
              <w:spacing w:after="0" w:line="240" w:lineRule="auto"/>
            </w:pPr>
            <w:r>
              <w:rPr>
                <w:rFonts w:ascii="Arial" w:hAnsi="Arial"/>
                <w:b/>
                <w:sz w:val="15"/>
              </w:rPr>
              <w:t>STUDENT DETAILS</w:t>
            </w:r>
          </w:p>
        </w:tc>
        <w:tc>
          <w:tcPr>
            <w:tcW w:w="7200" w:type="dxa"/>
            <w:shd w:val="clear" w:color="auto" w:fill="D9EAF7"/>
            <w:vAlign w:val="center"/>
          </w:tcPr>
          <w:p w14:paraId="6B3F5D7B">
            <w:pPr>
              <w:spacing w:after="0" w:line="240" w:lineRule="auto"/>
            </w:pPr>
            <w:r>
              <w:rPr>
                <w:rFonts w:ascii="Arial" w:hAnsi="Arial"/>
                <w:b/>
                <w:sz w:val="15"/>
              </w:rPr>
              <w:t>INFORMATION</w:t>
            </w:r>
          </w:p>
        </w:tc>
      </w:tr>
      <w:tr w14:paraId="7E1B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vAlign w:val="center"/>
          </w:tcPr>
          <w:p w14:paraId="27A10504">
            <w:pPr>
              <w:spacing w:after="0" w:line="240" w:lineRule="auto"/>
            </w:pPr>
            <w:r>
              <w:rPr>
                <w:rFonts w:ascii="Arial" w:hAnsi="Arial"/>
                <w:b/>
                <w:sz w:val="16"/>
              </w:rPr>
              <w:t>Last name(s)</w:t>
            </w:r>
          </w:p>
        </w:tc>
        <w:tc>
          <w:tcPr>
            <w:tcW w:w="7200" w:type="dxa"/>
            <w:vAlign w:val="center"/>
          </w:tcPr>
          <w:p w14:paraId="0FB4944E">
            <w:pPr>
              <w:spacing w:after="0" w:line="240" w:lineRule="auto"/>
            </w:pPr>
          </w:p>
        </w:tc>
      </w:tr>
      <w:tr w14:paraId="503E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vAlign w:val="center"/>
          </w:tcPr>
          <w:p w14:paraId="75A41F6A">
            <w:pPr>
              <w:spacing w:after="0" w:line="240" w:lineRule="auto"/>
            </w:pPr>
            <w:r>
              <w:rPr>
                <w:rFonts w:ascii="Arial" w:hAnsi="Arial"/>
                <w:b/>
                <w:sz w:val="16"/>
              </w:rPr>
              <w:t>First name(s)</w:t>
            </w:r>
          </w:p>
        </w:tc>
        <w:tc>
          <w:tcPr>
            <w:tcW w:w="7200" w:type="dxa"/>
            <w:vAlign w:val="center"/>
          </w:tcPr>
          <w:p w14:paraId="6CB3DB82">
            <w:pPr>
              <w:spacing w:after="0" w:line="240" w:lineRule="auto"/>
            </w:pPr>
          </w:p>
        </w:tc>
      </w:tr>
      <w:tr w14:paraId="799D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vAlign w:val="center"/>
          </w:tcPr>
          <w:p w14:paraId="6A72C97E">
            <w:pPr>
              <w:spacing w:after="0" w:line="240" w:lineRule="auto"/>
            </w:pPr>
            <w:r>
              <w:rPr>
                <w:rFonts w:ascii="Arial" w:hAnsi="Arial"/>
                <w:b/>
                <w:sz w:val="16"/>
              </w:rPr>
              <w:t>Date of birth (DD/MM/YYYY)</w:t>
            </w:r>
          </w:p>
        </w:tc>
        <w:tc>
          <w:tcPr>
            <w:tcW w:w="7200" w:type="dxa"/>
            <w:vAlign w:val="center"/>
          </w:tcPr>
          <w:p w14:paraId="1E285836">
            <w:pPr>
              <w:spacing w:after="0" w:line="240" w:lineRule="auto"/>
            </w:pPr>
          </w:p>
        </w:tc>
      </w:tr>
      <w:tr w14:paraId="4757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vAlign w:val="center"/>
          </w:tcPr>
          <w:p w14:paraId="2AE0EF9F">
            <w:pPr>
              <w:spacing w:after="0" w:line="240" w:lineRule="auto"/>
            </w:pPr>
            <w:r>
              <w:rPr>
                <w:rFonts w:ascii="Arial" w:hAnsi="Arial"/>
                <w:b/>
                <w:sz w:val="16"/>
              </w:rPr>
              <w:t>Nationality</w:t>
            </w:r>
          </w:p>
        </w:tc>
        <w:tc>
          <w:tcPr>
            <w:tcW w:w="7200" w:type="dxa"/>
            <w:vAlign w:val="center"/>
          </w:tcPr>
          <w:p w14:paraId="51A12717">
            <w:pPr>
              <w:spacing w:after="0" w:line="240" w:lineRule="auto"/>
            </w:pPr>
          </w:p>
        </w:tc>
      </w:tr>
      <w:tr w14:paraId="1F38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vAlign w:val="center"/>
          </w:tcPr>
          <w:p w14:paraId="56200BAB">
            <w:pPr>
              <w:spacing w:after="0" w:line="240" w:lineRule="auto"/>
            </w:pPr>
            <w:r>
              <w:rPr>
                <w:rFonts w:ascii="Arial" w:hAnsi="Arial"/>
                <w:b/>
                <w:sz w:val="16"/>
              </w:rPr>
              <w:t>Sex (M/F)</w:t>
            </w:r>
          </w:p>
        </w:tc>
        <w:tc>
          <w:tcPr>
            <w:tcW w:w="7200" w:type="dxa"/>
            <w:vAlign w:val="center"/>
          </w:tcPr>
          <w:p w14:paraId="66DDB4E3">
            <w:pPr>
              <w:spacing w:after="0" w:line="240" w:lineRule="auto"/>
            </w:pPr>
          </w:p>
        </w:tc>
      </w:tr>
      <w:tr w14:paraId="2EC0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28" w:type="dxa"/>
            <w:vAlign w:val="center"/>
          </w:tcPr>
          <w:p w14:paraId="143E6670">
            <w:pPr>
              <w:spacing w:after="0" w:line="240" w:lineRule="auto"/>
            </w:pPr>
            <w:r>
              <w:rPr>
                <w:rFonts w:ascii="Arial" w:hAnsi="Arial"/>
                <w:b/>
                <w:sz w:val="16"/>
              </w:rPr>
              <w:t>Study cycle (Bachelor / Master / PhD)</w:t>
            </w:r>
          </w:p>
        </w:tc>
        <w:tc>
          <w:tcPr>
            <w:tcW w:w="5328" w:type="dxa"/>
            <w:vAlign w:val="center"/>
          </w:tcPr>
          <w:p w14:paraId="7CA97DAD">
            <w:pPr>
              <w:spacing w:after="0" w:line="240" w:lineRule="auto"/>
            </w:pPr>
          </w:p>
        </w:tc>
      </w:tr>
      <w:tr w14:paraId="738F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28" w:type="dxa"/>
            <w:vAlign w:val="center"/>
          </w:tcPr>
          <w:p w14:paraId="71ED2DA1">
            <w:pPr>
              <w:spacing w:after="0" w:line="240" w:lineRule="auto"/>
            </w:pPr>
            <w:r>
              <w:rPr>
                <w:rFonts w:ascii="Arial" w:hAnsi="Arial"/>
                <w:b/>
                <w:sz w:val="16"/>
              </w:rPr>
              <w:t>Field of education / study programme</w:t>
            </w:r>
          </w:p>
        </w:tc>
        <w:tc>
          <w:tcPr>
            <w:tcW w:w="5328" w:type="dxa"/>
            <w:vAlign w:val="center"/>
          </w:tcPr>
          <w:p w14:paraId="30ABD11C">
            <w:pPr>
              <w:spacing w:after="0" w:line="240" w:lineRule="auto"/>
            </w:pPr>
          </w:p>
        </w:tc>
      </w:tr>
    </w:tbl>
    <w:p w14:paraId="6CF1CF8E">
      <w:pPr>
        <w:spacing w:after="0"/>
      </w:pPr>
    </w:p>
    <w:p w14:paraId="0456547E">
      <w:pPr>
        <w:pStyle w:val="2"/>
      </w:pPr>
      <w:r>
        <w:t>SENDING INSTITUTION</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2160"/>
        <w:gridCol w:w="2592"/>
        <w:gridCol w:w="3024"/>
      </w:tblGrid>
      <w:tr w14:paraId="4F9C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04" w:type="dxa"/>
            <w:shd w:val="clear" w:color="auto" w:fill="D9EAF7"/>
            <w:vAlign w:val="center"/>
          </w:tcPr>
          <w:p w14:paraId="59916B7F">
            <w:pPr>
              <w:spacing w:after="0" w:line="240" w:lineRule="auto"/>
            </w:pPr>
            <w:r>
              <w:rPr>
                <w:rFonts w:ascii="Arial" w:hAnsi="Arial"/>
                <w:b/>
                <w:sz w:val="15"/>
              </w:rPr>
              <w:t>Institution name</w:t>
            </w:r>
          </w:p>
        </w:tc>
        <w:tc>
          <w:tcPr>
            <w:tcW w:w="2160" w:type="dxa"/>
            <w:shd w:val="clear" w:color="auto" w:fill="D9EAF7"/>
            <w:vAlign w:val="center"/>
          </w:tcPr>
          <w:p w14:paraId="27FE83EA">
            <w:pPr>
              <w:spacing w:after="0" w:line="240" w:lineRule="auto"/>
            </w:pPr>
            <w:r>
              <w:rPr>
                <w:rFonts w:ascii="Arial" w:hAnsi="Arial"/>
                <w:b/>
                <w:sz w:val="15"/>
              </w:rPr>
              <w:t>Faculty / Department</w:t>
            </w:r>
          </w:p>
        </w:tc>
        <w:tc>
          <w:tcPr>
            <w:tcW w:w="2592" w:type="dxa"/>
            <w:shd w:val="clear" w:color="auto" w:fill="D9EAF7"/>
            <w:vAlign w:val="center"/>
          </w:tcPr>
          <w:p w14:paraId="5CB291BA">
            <w:pPr>
              <w:spacing w:after="0" w:line="240" w:lineRule="auto"/>
            </w:pPr>
            <w:r>
              <w:rPr>
                <w:rFonts w:ascii="Arial" w:hAnsi="Arial"/>
                <w:b/>
                <w:sz w:val="15"/>
              </w:rPr>
              <w:t>Address and country</w:t>
            </w:r>
          </w:p>
        </w:tc>
        <w:tc>
          <w:tcPr>
            <w:tcW w:w="3024" w:type="dxa"/>
            <w:shd w:val="clear" w:color="auto" w:fill="D9EAF7"/>
            <w:vAlign w:val="center"/>
          </w:tcPr>
          <w:p w14:paraId="0D41D3C2">
            <w:pPr>
              <w:spacing w:after="0" w:line="240" w:lineRule="auto"/>
            </w:pPr>
            <w:r>
              <w:rPr>
                <w:rFonts w:ascii="Arial" w:hAnsi="Arial"/>
                <w:b/>
                <w:sz w:val="15"/>
              </w:rPr>
              <w:t>Contact person (name, email, phone)</w:t>
            </w:r>
          </w:p>
        </w:tc>
      </w:tr>
      <w:tr w14:paraId="0ECC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4" w:type="dxa"/>
            <w:vAlign w:val="center"/>
          </w:tcPr>
          <w:p w14:paraId="5323DA42">
            <w:pPr>
              <w:spacing w:after="0" w:line="240" w:lineRule="auto"/>
            </w:pPr>
          </w:p>
        </w:tc>
        <w:tc>
          <w:tcPr>
            <w:tcW w:w="2160" w:type="dxa"/>
            <w:vAlign w:val="center"/>
          </w:tcPr>
          <w:p w14:paraId="2D4E4A33">
            <w:pPr>
              <w:spacing w:after="0" w:line="240" w:lineRule="auto"/>
            </w:pPr>
          </w:p>
        </w:tc>
        <w:tc>
          <w:tcPr>
            <w:tcW w:w="2592" w:type="dxa"/>
            <w:vAlign w:val="center"/>
          </w:tcPr>
          <w:p w14:paraId="5C61ABAC">
            <w:pPr>
              <w:spacing w:after="0" w:line="240" w:lineRule="auto"/>
            </w:pPr>
          </w:p>
        </w:tc>
        <w:tc>
          <w:tcPr>
            <w:tcW w:w="3024" w:type="dxa"/>
            <w:vAlign w:val="center"/>
          </w:tcPr>
          <w:p w14:paraId="269615D3">
            <w:pPr>
              <w:spacing w:after="0" w:line="240" w:lineRule="auto"/>
            </w:pPr>
          </w:p>
        </w:tc>
      </w:tr>
    </w:tbl>
    <w:p w14:paraId="4C4FB3B0">
      <w:pPr>
        <w:spacing w:after="0"/>
      </w:pPr>
    </w:p>
    <w:p w14:paraId="01120D3F">
      <w:pPr>
        <w:pStyle w:val="2"/>
      </w:pPr>
      <w:r>
        <w:t>RECEIVING INSTITUTION</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2"/>
        <w:gridCol w:w="2592"/>
        <w:gridCol w:w="1440"/>
        <w:gridCol w:w="3456"/>
      </w:tblGrid>
      <w:tr w14:paraId="238F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92" w:type="dxa"/>
            <w:shd w:val="clear" w:color="auto" w:fill="D9EAF7"/>
            <w:vAlign w:val="center"/>
          </w:tcPr>
          <w:p w14:paraId="7DD98997">
            <w:pPr>
              <w:spacing w:after="0" w:line="240" w:lineRule="auto"/>
            </w:pPr>
            <w:r>
              <w:rPr>
                <w:rFonts w:ascii="Arial" w:hAnsi="Arial"/>
                <w:b/>
                <w:sz w:val="15"/>
              </w:rPr>
              <w:t>Institution name</w:t>
            </w:r>
          </w:p>
        </w:tc>
        <w:tc>
          <w:tcPr>
            <w:tcW w:w="2592" w:type="dxa"/>
            <w:shd w:val="clear" w:color="auto" w:fill="D9EAF7"/>
            <w:vAlign w:val="center"/>
          </w:tcPr>
          <w:p w14:paraId="3611CC12">
            <w:pPr>
              <w:spacing w:after="0" w:line="240" w:lineRule="auto"/>
            </w:pPr>
            <w:r>
              <w:rPr>
                <w:rFonts w:ascii="Arial" w:hAnsi="Arial"/>
                <w:b/>
                <w:sz w:val="15"/>
              </w:rPr>
              <w:t>Faculty / Department at KazNARU</w:t>
            </w:r>
          </w:p>
        </w:tc>
        <w:tc>
          <w:tcPr>
            <w:tcW w:w="1440" w:type="dxa"/>
            <w:shd w:val="clear" w:color="auto" w:fill="D9EAF7"/>
            <w:vAlign w:val="center"/>
          </w:tcPr>
          <w:p w14:paraId="0A405D0B">
            <w:pPr>
              <w:spacing w:after="0" w:line="240" w:lineRule="auto"/>
            </w:pPr>
            <w:r>
              <w:rPr>
                <w:rFonts w:ascii="Arial" w:hAnsi="Arial"/>
                <w:b/>
                <w:sz w:val="15"/>
              </w:rPr>
              <w:t>Country</w:t>
            </w:r>
          </w:p>
        </w:tc>
        <w:tc>
          <w:tcPr>
            <w:tcW w:w="3456" w:type="dxa"/>
            <w:shd w:val="clear" w:color="auto" w:fill="D9EAF7"/>
            <w:vAlign w:val="center"/>
          </w:tcPr>
          <w:p w14:paraId="2E3D6B7C">
            <w:pPr>
              <w:spacing w:after="0" w:line="240" w:lineRule="auto"/>
            </w:pPr>
            <w:r>
              <w:rPr>
                <w:rFonts w:ascii="Arial" w:hAnsi="Arial"/>
                <w:b/>
                <w:sz w:val="15"/>
              </w:rPr>
              <w:t>Contact person (name, email, phone)</w:t>
            </w:r>
          </w:p>
        </w:tc>
      </w:tr>
      <w:tr w14:paraId="2B02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92" w:type="dxa"/>
            <w:vAlign w:val="center"/>
          </w:tcPr>
          <w:p w14:paraId="4E487DD8">
            <w:pPr>
              <w:spacing w:after="0" w:line="240" w:lineRule="auto"/>
            </w:pPr>
            <w:r>
              <w:rPr>
                <w:rFonts w:ascii="Arial" w:hAnsi="Arial"/>
                <w:b w:val="0"/>
                <w:sz w:val="15"/>
              </w:rPr>
              <w:t>Kazakh National Agrarian Research University (KazNARU)</w:t>
            </w:r>
          </w:p>
        </w:tc>
        <w:tc>
          <w:tcPr>
            <w:tcW w:w="2592" w:type="dxa"/>
            <w:vAlign w:val="center"/>
          </w:tcPr>
          <w:p w14:paraId="5729C290">
            <w:pPr>
              <w:spacing w:after="0" w:line="240" w:lineRule="auto"/>
            </w:pPr>
          </w:p>
        </w:tc>
        <w:tc>
          <w:tcPr>
            <w:tcW w:w="1440" w:type="dxa"/>
            <w:vAlign w:val="center"/>
          </w:tcPr>
          <w:p w14:paraId="5407684A">
            <w:pPr>
              <w:spacing w:after="0" w:line="240" w:lineRule="auto"/>
            </w:pPr>
            <w:r>
              <w:rPr>
                <w:rFonts w:ascii="Arial" w:hAnsi="Arial"/>
                <w:b w:val="0"/>
                <w:sz w:val="16"/>
              </w:rPr>
              <w:t>Kazakhstan</w:t>
            </w:r>
          </w:p>
        </w:tc>
        <w:tc>
          <w:tcPr>
            <w:tcW w:w="3456" w:type="dxa"/>
            <w:vAlign w:val="center"/>
          </w:tcPr>
          <w:p w14:paraId="3C98AC21">
            <w:pPr>
              <w:spacing w:after="0" w:line="240" w:lineRule="auto"/>
            </w:pPr>
          </w:p>
        </w:tc>
      </w:tr>
    </w:tbl>
    <w:p w14:paraId="5BCF9F21">
      <w:pPr>
        <w:spacing w:after="0"/>
      </w:pPr>
    </w:p>
    <w:p w14:paraId="23274792">
      <w:pPr>
        <w:pStyle w:val="2"/>
      </w:pPr>
      <w:r>
        <w:t xml:space="preserve">2. BEFORE THE MOBILITY — PROPOSED STUDY PROGRAMME </w:t>
      </w:r>
      <w:r>
        <w:rPr>
          <w:rFonts w:hint="default"/>
          <w:lang w:val="en-US"/>
        </w:rPr>
        <w:t>at</w:t>
      </w:r>
      <w:r>
        <w:t xml:space="preserve"> KazNARU</w:t>
      </w:r>
    </w:p>
    <w:p w14:paraId="01C808FF">
      <w:pPr>
        <w:spacing w:after="60"/>
      </w:pPr>
      <w:r>
        <w:rPr>
          <w:rFonts w:ascii="Arial" w:hAnsi="Arial"/>
          <w:b/>
          <w:sz w:val="17"/>
        </w:rPr>
        <w:t>Planned study period at KazNARU: from ____________________ to ____________________</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4"/>
        <w:gridCol w:w="1440"/>
        <w:gridCol w:w="3888"/>
        <w:gridCol w:w="1080"/>
        <w:gridCol w:w="1440"/>
        <w:gridCol w:w="1728"/>
      </w:tblGrid>
      <w:tr w14:paraId="0295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4" w:type="dxa"/>
            <w:shd w:val="clear" w:color="auto" w:fill="D9EAF7"/>
            <w:vAlign w:val="center"/>
          </w:tcPr>
          <w:p w14:paraId="76B0EE74">
            <w:pPr>
              <w:spacing w:after="0" w:line="240" w:lineRule="auto"/>
            </w:pPr>
            <w:r>
              <w:rPr>
                <w:rFonts w:ascii="Arial" w:hAnsi="Arial"/>
                <w:b/>
                <w:sz w:val="15"/>
              </w:rPr>
              <w:t>No.</w:t>
            </w:r>
          </w:p>
        </w:tc>
        <w:tc>
          <w:tcPr>
            <w:tcW w:w="1440" w:type="dxa"/>
            <w:shd w:val="clear" w:color="auto" w:fill="D9EAF7"/>
            <w:vAlign w:val="center"/>
          </w:tcPr>
          <w:p w14:paraId="26A83178">
            <w:pPr>
              <w:spacing w:after="0" w:line="240" w:lineRule="auto"/>
            </w:pPr>
            <w:r>
              <w:rPr>
                <w:rFonts w:ascii="Arial" w:hAnsi="Arial"/>
                <w:b/>
                <w:sz w:val="15"/>
              </w:rPr>
              <w:t>Course code (if any)</w:t>
            </w:r>
          </w:p>
        </w:tc>
        <w:tc>
          <w:tcPr>
            <w:tcW w:w="3888" w:type="dxa"/>
            <w:shd w:val="clear" w:color="auto" w:fill="D9EAF7"/>
            <w:vAlign w:val="center"/>
          </w:tcPr>
          <w:p w14:paraId="6D451891">
            <w:pPr>
              <w:spacing w:after="0" w:line="240" w:lineRule="auto"/>
            </w:pPr>
            <w:r>
              <w:rPr>
                <w:rFonts w:ascii="Arial" w:hAnsi="Arial"/>
                <w:b/>
                <w:sz w:val="15"/>
              </w:rPr>
              <w:t>Course title at KazNARU</w:t>
            </w:r>
          </w:p>
        </w:tc>
        <w:tc>
          <w:tcPr>
            <w:tcW w:w="1080" w:type="dxa"/>
            <w:shd w:val="clear" w:color="auto" w:fill="D9EAF7"/>
            <w:vAlign w:val="center"/>
          </w:tcPr>
          <w:p w14:paraId="2276DD0C">
            <w:pPr>
              <w:spacing w:after="0" w:line="240" w:lineRule="auto"/>
            </w:pPr>
            <w:r>
              <w:rPr>
                <w:rFonts w:ascii="Arial" w:hAnsi="Arial"/>
                <w:b/>
                <w:sz w:val="15"/>
              </w:rPr>
              <w:t>Semester</w:t>
            </w:r>
          </w:p>
        </w:tc>
        <w:tc>
          <w:tcPr>
            <w:tcW w:w="1440" w:type="dxa"/>
            <w:shd w:val="clear" w:color="auto" w:fill="D9EAF7"/>
            <w:vAlign w:val="center"/>
          </w:tcPr>
          <w:p w14:paraId="3D3BE372">
            <w:pPr>
              <w:spacing w:after="0" w:line="240" w:lineRule="auto"/>
            </w:pPr>
            <w:r>
              <w:rPr>
                <w:rFonts w:ascii="Arial" w:hAnsi="Arial"/>
                <w:b/>
                <w:sz w:val="15"/>
              </w:rPr>
              <w:t>KazNARU credits</w:t>
            </w:r>
          </w:p>
        </w:tc>
        <w:tc>
          <w:tcPr>
            <w:tcW w:w="1728" w:type="dxa"/>
            <w:shd w:val="clear" w:color="auto" w:fill="D9EAF7"/>
            <w:vAlign w:val="center"/>
          </w:tcPr>
          <w:p w14:paraId="5FF71F1E">
            <w:pPr>
              <w:spacing w:after="0" w:line="240" w:lineRule="auto"/>
            </w:pPr>
            <w:r>
              <w:rPr>
                <w:rFonts w:ascii="Arial" w:hAnsi="Arial"/>
                <w:b/>
                <w:sz w:val="15"/>
              </w:rPr>
              <w:t>ECTS credits or equivalent (if applicable)</w:t>
            </w:r>
          </w:p>
        </w:tc>
      </w:tr>
      <w:tr w14:paraId="4456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 w:type="dxa"/>
            <w:vAlign w:val="center"/>
          </w:tcPr>
          <w:p w14:paraId="30A8F897">
            <w:pPr>
              <w:spacing w:after="0" w:line="240" w:lineRule="auto"/>
            </w:pPr>
          </w:p>
        </w:tc>
        <w:tc>
          <w:tcPr>
            <w:tcW w:w="1440" w:type="dxa"/>
            <w:vAlign w:val="center"/>
          </w:tcPr>
          <w:p w14:paraId="6D9FC968">
            <w:pPr>
              <w:spacing w:after="0" w:line="240" w:lineRule="auto"/>
            </w:pPr>
          </w:p>
        </w:tc>
        <w:tc>
          <w:tcPr>
            <w:tcW w:w="3888" w:type="dxa"/>
            <w:vAlign w:val="center"/>
          </w:tcPr>
          <w:p w14:paraId="12FC6A30">
            <w:pPr>
              <w:spacing w:after="0" w:line="240" w:lineRule="auto"/>
            </w:pPr>
          </w:p>
        </w:tc>
        <w:tc>
          <w:tcPr>
            <w:tcW w:w="1080" w:type="dxa"/>
            <w:vAlign w:val="center"/>
          </w:tcPr>
          <w:p w14:paraId="1C0C6711">
            <w:pPr>
              <w:spacing w:after="0" w:line="240" w:lineRule="auto"/>
            </w:pPr>
          </w:p>
        </w:tc>
        <w:tc>
          <w:tcPr>
            <w:tcW w:w="1440" w:type="dxa"/>
            <w:vAlign w:val="center"/>
          </w:tcPr>
          <w:p w14:paraId="283FAF9C">
            <w:pPr>
              <w:spacing w:after="0" w:line="240" w:lineRule="auto"/>
            </w:pPr>
          </w:p>
        </w:tc>
        <w:tc>
          <w:tcPr>
            <w:tcW w:w="1728" w:type="dxa"/>
            <w:vAlign w:val="center"/>
          </w:tcPr>
          <w:p w14:paraId="47ABE559">
            <w:pPr>
              <w:spacing w:after="0" w:line="240" w:lineRule="auto"/>
            </w:pPr>
          </w:p>
        </w:tc>
      </w:tr>
      <w:tr w14:paraId="1FA0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 w:type="dxa"/>
            <w:vAlign w:val="center"/>
          </w:tcPr>
          <w:p w14:paraId="2EB96500">
            <w:pPr>
              <w:spacing w:after="0" w:line="240" w:lineRule="auto"/>
            </w:pPr>
          </w:p>
        </w:tc>
        <w:tc>
          <w:tcPr>
            <w:tcW w:w="1440" w:type="dxa"/>
            <w:vAlign w:val="center"/>
          </w:tcPr>
          <w:p w14:paraId="745AC347">
            <w:pPr>
              <w:spacing w:after="0" w:line="240" w:lineRule="auto"/>
            </w:pPr>
          </w:p>
        </w:tc>
        <w:tc>
          <w:tcPr>
            <w:tcW w:w="3888" w:type="dxa"/>
            <w:vAlign w:val="center"/>
          </w:tcPr>
          <w:p w14:paraId="78E8ECBF">
            <w:pPr>
              <w:spacing w:after="0" w:line="240" w:lineRule="auto"/>
            </w:pPr>
          </w:p>
        </w:tc>
        <w:tc>
          <w:tcPr>
            <w:tcW w:w="1080" w:type="dxa"/>
            <w:vAlign w:val="center"/>
          </w:tcPr>
          <w:p w14:paraId="3D121981">
            <w:pPr>
              <w:spacing w:after="0" w:line="240" w:lineRule="auto"/>
            </w:pPr>
          </w:p>
        </w:tc>
        <w:tc>
          <w:tcPr>
            <w:tcW w:w="1440" w:type="dxa"/>
            <w:vAlign w:val="center"/>
          </w:tcPr>
          <w:p w14:paraId="44F3B99B">
            <w:pPr>
              <w:spacing w:after="0" w:line="240" w:lineRule="auto"/>
            </w:pPr>
          </w:p>
        </w:tc>
        <w:tc>
          <w:tcPr>
            <w:tcW w:w="1728" w:type="dxa"/>
            <w:vAlign w:val="center"/>
          </w:tcPr>
          <w:p w14:paraId="764F6925">
            <w:pPr>
              <w:spacing w:after="0" w:line="240" w:lineRule="auto"/>
            </w:pPr>
          </w:p>
        </w:tc>
      </w:tr>
      <w:tr w14:paraId="5DB9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 w:type="dxa"/>
            <w:vAlign w:val="center"/>
          </w:tcPr>
          <w:p w14:paraId="5BE400EF">
            <w:pPr>
              <w:spacing w:after="0" w:line="240" w:lineRule="auto"/>
            </w:pPr>
          </w:p>
        </w:tc>
        <w:tc>
          <w:tcPr>
            <w:tcW w:w="1440" w:type="dxa"/>
            <w:vAlign w:val="center"/>
          </w:tcPr>
          <w:p w14:paraId="0D3D2B1E">
            <w:pPr>
              <w:spacing w:after="0" w:line="240" w:lineRule="auto"/>
            </w:pPr>
          </w:p>
        </w:tc>
        <w:tc>
          <w:tcPr>
            <w:tcW w:w="3888" w:type="dxa"/>
            <w:vAlign w:val="center"/>
          </w:tcPr>
          <w:p w14:paraId="1C6BA5F5">
            <w:pPr>
              <w:spacing w:after="0" w:line="240" w:lineRule="auto"/>
            </w:pPr>
          </w:p>
        </w:tc>
        <w:tc>
          <w:tcPr>
            <w:tcW w:w="1080" w:type="dxa"/>
            <w:vAlign w:val="center"/>
          </w:tcPr>
          <w:p w14:paraId="2D3BE507">
            <w:pPr>
              <w:spacing w:after="0" w:line="240" w:lineRule="auto"/>
            </w:pPr>
          </w:p>
        </w:tc>
        <w:tc>
          <w:tcPr>
            <w:tcW w:w="1440" w:type="dxa"/>
            <w:vAlign w:val="center"/>
          </w:tcPr>
          <w:p w14:paraId="0FF5508C">
            <w:pPr>
              <w:spacing w:after="0" w:line="240" w:lineRule="auto"/>
            </w:pPr>
          </w:p>
        </w:tc>
        <w:tc>
          <w:tcPr>
            <w:tcW w:w="1728" w:type="dxa"/>
            <w:vAlign w:val="center"/>
          </w:tcPr>
          <w:p w14:paraId="4CA6DB1F">
            <w:pPr>
              <w:spacing w:after="0" w:line="240" w:lineRule="auto"/>
            </w:pPr>
          </w:p>
        </w:tc>
      </w:tr>
      <w:tr w14:paraId="4820C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 w:type="dxa"/>
            <w:vAlign w:val="center"/>
          </w:tcPr>
          <w:p w14:paraId="20E58E8F">
            <w:pPr>
              <w:spacing w:after="0" w:line="240" w:lineRule="auto"/>
            </w:pPr>
          </w:p>
        </w:tc>
        <w:tc>
          <w:tcPr>
            <w:tcW w:w="1440" w:type="dxa"/>
            <w:vAlign w:val="center"/>
          </w:tcPr>
          <w:p w14:paraId="406D4336">
            <w:pPr>
              <w:spacing w:after="0" w:line="240" w:lineRule="auto"/>
            </w:pPr>
          </w:p>
        </w:tc>
        <w:tc>
          <w:tcPr>
            <w:tcW w:w="3888" w:type="dxa"/>
            <w:vAlign w:val="center"/>
          </w:tcPr>
          <w:p w14:paraId="2F9DB5C3">
            <w:pPr>
              <w:spacing w:after="0" w:line="240" w:lineRule="auto"/>
            </w:pPr>
          </w:p>
        </w:tc>
        <w:tc>
          <w:tcPr>
            <w:tcW w:w="1080" w:type="dxa"/>
            <w:vAlign w:val="center"/>
          </w:tcPr>
          <w:p w14:paraId="2DC19C24">
            <w:pPr>
              <w:spacing w:after="0" w:line="240" w:lineRule="auto"/>
            </w:pPr>
          </w:p>
        </w:tc>
        <w:tc>
          <w:tcPr>
            <w:tcW w:w="1440" w:type="dxa"/>
            <w:vAlign w:val="center"/>
          </w:tcPr>
          <w:p w14:paraId="42CB25F5">
            <w:pPr>
              <w:spacing w:after="0" w:line="240" w:lineRule="auto"/>
            </w:pPr>
          </w:p>
        </w:tc>
        <w:tc>
          <w:tcPr>
            <w:tcW w:w="1728" w:type="dxa"/>
            <w:vAlign w:val="center"/>
          </w:tcPr>
          <w:p w14:paraId="5BE14EFF">
            <w:pPr>
              <w:spacing w:after="0" w:line="240" w:lineRule="auto"/>
            </w:pPr>
          </w:p>
        </w:tc>
      </w:tr>
      <w:tr w14:paraId="2C5E5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 w:type="dxa"/>
            <w:vAlign w:val="center"/>
          </w:tcPr>
          <w:p w14:paraId="032B1295">
            <w:pPr>
              <w:spacing w:after="0" w:line="240" w:lineRule="auto"/>
            </w:pPr>
          </w:p>
        </w:tc>
        <w:tc>
          <w:tcPr>
            <w:tcW w:w="1440" w:type="dxa"/>
            <w:vAlign w:val="center"/>
          </w:tcPr>
          <w:p w14:paraId="14ECF61C">
            <w:pPr>
              <w:spacing w:after="0" w:line="240" w:lineRule="auto"/>
            </w:pPr>
          </w:p>
        </w:tc>
        <w:tc>
          <w:tcPr>
            <w:tcW w:w="3888" w:type="dxa"/>
            <w:vAlign w:val="center"/>
          </w:tcPr>
          <w:p w14:paraId="7DBD78E7">
            <w:pPr>
              <w:spacing w:after="0" w:line="240" w:lineRule="auto"/>
            </w:pPr>
          </w:p>
        </w:tc>
        <w:tc>
          <w:tcPr>
            <w:tcW w:w="1080" w:type="dxa"/>
            <w:vAlign w:val="center"/>
          </w:tcPr>
          <w:p w14:paraId="3AD1CC6A">
            <w:pPr>
              <w:spacing w:after="0" w:line="240" w:lineRule="auto"/>
            </w:pPr>
          </w:p>
        </w:tc>
        <w:tc>
          <w:tcPr>
            <w:tcW w:w="1440" w:type="dxa"/>
            <w:vAlign w:val="center"/>
          </w:tcPr>
          <w:p w14:paraId="46D08D0D">
            <w:pPr>
              <w:spacing w:after="0" w:line="240" w:lineRule="auto"/>
            </w:pPr>
          </w:p>
        </w:tc>
        <w:tc>
          <w:tcPr>
            <w:tcW w:w="1728" w:type="dxa"/>
            <w:vAlign w:val="center"/>
          </w:tcPr>
          <w:p w14:paraId="71141D21">
            <w:pPr>
              <w:spacing w:after="0" w:line="240" w:lineRule="auto"/>
            </w:pPr>
          </w:p>
        </w:tc>
      </w:tr>
      <w:tr w14:paraId="5137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 w:type="dxa"/>
            <w:vAlign w:val="center"/>
          </w:tcPr>
          <w:p w14:paraId="0F415F6F">
            <w:pPr>
              <w:spacing w:after="0" w:line="240" w:lineRule="auto"/>
            </w:pPr>
          </w:p>
        </w:tc>
        <w:tc>
          <w:tcPr>
            <w:tcW w:w="1440" w:type="dxa"/>
            <w:vAlign w:val="center"/>
          </w:tcPr>
          <w:p w14:paraId="124508AD">
            <w:pPr>
              <w:spacing w:after="0" w:line="240" w:lineRule="auto"/>
            </w:pPr>
          </w:p>
        </w:tc>
        <w:tc>
          <w:tcPr>
            <w:tcW w:w="3888" w:type="dxa"/>
            <w:vAlign w:val="center"/>
          </w:tcPr>
          <w:p w14:paraId="2E6CCC23">
            <w:pPr>
              <w:spacing w:after="0" w:line="240" w:lineRule="auto"/>
            </w:pPr>
          </w:p>
        </w:tc>
        <w:tc>
          <w:tcPr>
            <w:tcW w:w="1080" w:type="dxa"/>
            <w:vAlign w:val="center"/>
          </w:tcPr>
          <w:p w14:paraId="2F90B19A">
            <w:pPr>
              <w:spacing w:after="0" w:line="240" w:lineRule="auto"/>
            </w:pPr>
          </w:p>
        </w:tc>
        <w:tc>
          <w:tcPr>
            <w:tcW w:w="1440" w:type="dxa"/>
            <w:vAlign w:val="center"/>
          </w:tcPr>
          <w:p w14:paraId="208D6565">
            <w:pPr>
              <w:spacing w:after="0" w:line="240" w:lineRule="auto"/>
            </w:pPr>
          </w:p>
        </w:tc>
        <w:tc>
          <w:tcPr>
            <w:tcW w:w="1728" w:type="dxa"/>
            <w:vAlign w:val="center"/>
          </w:tcPr>
          <w:p w14:paraId="5B40B311">
            <w:pPr>
              <w:spacing w:after="0" w:line="240" w:lineRule="auto"/>
            </w:pPr>
          </w:p>
        </w:tc>
      </w:tr>
      <w:tr w14:paraId="4076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 w:type="dxa"/>
            <w:vAlign w:val="center"/>
          </w:tcPr>
          <w:p w14:paraId="2075B7EF">
            <w:pPr>
              <w:spacing w:after="0" w:line="240" w:lineRule="auto"/>
            </w:pPr>
          </w:p>
        </w:tc>
        <w:tc>
          <w:tcPr>
            <w:tcW w:w="1440" w:type="dxa"/>
            <w:vAlign w:val="center"/>
          </w:tcPr>
          <w:p w14:paraId="08ECD84D">
            <w:pPr>
              <w:spacing w:after="0" w:line="240" w:lineRule="auto"/>
            </w:pPr>
          </w:p>
        </w:tc>
        <w:tc>
          <w:tcPr>
            <w:tcW w:w="3888" w:type="dxa"/>
            <w:vAlign w:val="center"/>
          </w:tcPr>
          <w:p w14:paraId="43AE0FD5">
            <w:pPr>
              <w:spacing w:after="0" w:line="240" w:lineRule="auto"/>
            </w:pPr>
          </w:p>
        </w:tc>
        <w:tc>
          <w:tcPr>
            <w:tcW w:w="1080" w:type="dxa"/>
            <w:vAlign w:val="center"/>
          </w:tcPr>
          <w:p w14:paraId="5A4C1F4C">
            <w:pPr>
              <w:spacing w:after="0" w:line="240" w:lineRule="auto"/>
            </w:pPr>
          </w:p>
        </w:tc>
        <w:tc>
          <w:tcPr>
            <w:tcW w:w="1440" w:type="dxa"/>
            <w:vAlign w:val="center"/>
          </w:tcPr>
          <w:p w14:paraId="55D60062">
            <w:pPr>
              <w:spacing w:after="0" w:line="240" w:lineRule="auto"/>
            </w:pPr>
          </w:p>
        </w:tc>
        <w:tc>
          <w:tcPr>
            <w:tcW w:w="1728" w:type="dxa"/>
            <w:vAlign w:val="center"/>
          </w:tcPr>
          <w:p w14:paraId="49968BFC">
            <w:pPr>
              <w:spacing w:after="0" w:line="240" w:lineRule="auto"/>
            </w:pPr>
          </w:p>
        </w:tc>
      </w:tr>
      <w:tr w14:paraId="1D44E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 w:type="dxa"/>
            <w:vAlign w:val="center"/>
          </w:tcPr>
          <w:p w14:paraId="2DE755CF">
            <w:pPr>
              <w:spacing w:after="0" w:line="240" w:lineRule="auto"/>
            </w:pPr>
          </w:p>
        </w:tc>
        <w:tc>
          <w:tcPr>
            <w:tcW w:w="1440" w:type="dxa"/>
            <w:vAlign w:val="center"/>
          </w:tcPr>
          <w:p w14:paraId="4D0620CA">
            <w:pPr>
              <w:spacing w:after="0" w:line="240" w:lineRule="auto"/>
            </w:pPr>
          </w:p>
        </w:tc>
        <w:tc>
          <w:tcPr>
            <w:tcW w:w="3888" w:type="dxa"/>
            <w:vAlign w:val="center"/>
          </w:tcPr>
          <w:p w14:paraId="620F74F2">
            <w:pPr>
              <w:spacing w:after="0" w:line="240" w:lineRule="auto"/>
            </w:pPr>
          </w:p>
        </w:tc>
        <w:tc>
          <w:tcPr>
            <w:tcW w:w="1080" w:type="dxa"/>
            <w:vAlign w:val="center"/>
          </w:tcPr>
          <w:p w14:paraId="68AF6979">
            <w:pPr>
              <w:spacing w:after="0" w:line="240" w:lineRule="auto"/>
            </w:pPr>
          </w:p>
        </w:tc>
        <w:tc>
          <w:tcPr>
            <w:tcW w:w="1440" w:type="dxa"/>
            <w:vAlign w:val="center"/>
          </w:tcPr>
          <w:p w14:paraId="54F786EE">
            <w:pPr>
              <w:spacing w:after="0" w:line="240" w:lineRule="auto"/>
            </w:pPr>
          </w:p>
        </w:tc>
        <w:tc>
          <w:tcPr>
            <w:tcW w:w="1728" w:type="dxa"/>
            <w:vAlign w:val="center"/>
          </w:tcPr>
          <w:p w14:paraId="3A8D0AC6">
            <w:pPr>
              <w:spacing w:after="0" w:line="240" w:lineRule="auto"/>
            </w:pPr>
          </w:p>
        </w:tc>
      </w:tr>
    </w:tbl>
    <w:p w14:paraId="16D416CB">
      <w:pPr>
        <w:spacing w:after="0"/>
      </w:pPr>
    </w:p>
    <w:p w14:paraId="625FB27D">
      <w:pPr>
        <w:spacing w:after="60"/>
      </w:pPr>
      <w:r>
        <w:rPr>
          <w:rFonts w:ascii="Arial" w:hAnsi="Arial"/>
          <w:b/>
          <w:sz w:val="17"/>
        </w:rPr>
        <w:t>Total credits: __________</w:t>
      </w:r>
    </w:p>
    <w:p w14:paraId="1800B13A">
      <w:pPr>
        <w:spacing w:after="60"/>
      </w:pPr>
      <w:r>
        <w:rPr>
          <w:rFonts w:ascii="Arial" w:hAnsi="Arial"/>
          <w:b w:val="0"/>
          <w:sz w:val="17"/>
        </w:rPr>
        <w:t>Main language of instruction: ____________________    Language level (if required):  A1 ☐  A2 ☐  B1 ☐  B2 ☐  C1 ☐  C2 ☐  Native ☐</w:t>
      </w:r>
    </w:p>
    <w:p w14:paraId="4E509784">
      <w:pPr>
        <w:pStyle w:val="2"/>
      </w:pPr>
      <w:r>
        <w:t>COURSE RECOGNITION AT THE SENDING INSTITUTION</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1584"/>
        <w:gridCol w:w="4320"/>
        <w:gridCol w:w="1296"/>
        <w:gridCol w:w="2304"/>
      </w:tblGrid>
      <w:tr w14:paraId="04CE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6" w:type="dxa"/>
            <w:shd w:val="clear" w:color="auto" w:fill="D9EAF7"/>
            <w:vAlign w:val="center"/>
          </w:tcPr>
          <w:p w14:paraId="16679266">
            <w:pPr>
              <w:spacing w:after="0" w:line="240" w:lineRule="auto"/>
            </w:pPr>
            <w:r>
              <w:rPr>
                <w:rFonts w:ascii="Arial" w:hAnsi="Arial"/>
                <w:b/>
                <w:sz w:val="15"/>
              </w:rPr>
              <w:t>No.</w:t>
            </w:r>
          </w:p>
        </w:tc>
        <w:tc>
          <w:tcPr>
            <w:tcW w:w="1584" w:type="dxa"/>
            <w:shd w:val="clear" w:color="auto" w:fill="D9EAF7"/>
            <w:vAlign w:val="center"/>
          </w:tcPr>
          <w:p w14:paraId="507E56DB">
            <w:pPr>
              <w:spacing w:after="0" w:line="240" w:lineRule="auto"/>
            </w:pPr>
            <w:r>
              <w:rPr>
                <w:rFonts w:ascii="Arial" w:hAnsi="Arial"/>
                <w:b/>
                <w:sz w:val="15"/>
              </w:rPr>
              <w:t>Course code (if any)</w:t>
            </w:r>
          </w:p>
        </w:tc>
        <w:tc>
          <w:tcPr>
            <w:tcW w:w="4320" w:type="dxa"/>
            <w:shd w:val="clear" w:color="auto" w:fill="D9EAF7"/>
            <w:vAlign w:val="center"/>
          </w:tcPr>
          <w:p w14:paraId="3E1508E9">
            <w:pPr>
              <w:spacing w:after="0" w:line="240" w:lineRule="auto"/>
            </w:pPr>
            <w:r>
              <w:rPr>
                <w:rFonts w:ascii="Arial" w:hAnsi="Arial"/>
                <w:b/>
                <w:sz w:val="15"/>
              </w:rPr>
              <w:t>Course title at sending institution</w:t>
            </w:r>
          </w:p>
        </w:tc>
        <w:tc>
          <w:tcPr>
            <w:tcW w:w="1296" w:type="dxa"/>
            <w:shd w:val="clear" w:color="auto" w:fill="D9EAF7"/>
            <w:vAlign w:val="center"/>
          </w:tcPr>
          <w:p w14:paraId="1CB5DEBC">
            <w:pPr>
              <w:spacing w:after="0" w:line="240" w:lineRule="auto"/>
            </w:pPr>
            <w:r>
              <w:rPr>
                <w:rFonts w:ascii="Arial" w:hAnsi="Arial"/>
                <w:b/>
                <w:sz w:val="15"/>
              </w:rPr>
              <w:t>Semester</w:t>
            </w:r>
          </w:p>
        </w:tc>
        <w:tc>
          <w:tcPr>
            <w:tcW w:w="2304" w:type="dxa"/>
            <w:shd w:val="clear" w:color="auto" w:fill="D9EAF7"/>
            <w:vAlign w:val="center"/>
          </w:tcPr>
          <w:p w14:paraId="7B820E5B">
            <w:pPr>
              <w:spacing w:after="0" w:line="240" w:lineRule="auto"/>
            </w:pPr>
            <w:r>
              <w:rPr>
                <w:rFonts w:ascii="Arial" w:hAnsi="Arial"/>
                <w:b/>
                <w:sz w:val="15"/>
              </w:rPr>
              <w:t>Credits to be recognised</w:t>
            </w:r>
          </w:p>
        </w:tc>
      </w:tr>
      <w:tr w14:paraId="0E8C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3F22D7F4">
            <w:pPr>
              <w:spacing w:after="0" w:line="240" w:lineRule="auto"/>
            </w:pPr>
          </w:p>
        </w:tc>
        <w:tc>
          <w:tcPr>
            <w:tcW w:w="1584" w:type="dxa"/>
            <w:vAlign w:val="center"/>
          </w:tcPr>
          <w:p w14:paraId="2B66C657">
            <w:pPr>
              <w:spacing w:after="0" w:line="240" w:lineRule="auto"/>
            </w:pPr>
          </w:p>
        </w:tc>
        <w:tc>
          <w:tcPr>
            <w:tcW w:w="4320" w:type="dxa"/>
            <w:vAlign w:val="center"/>
          </w:tcPr>
          <w:p w14:paraId="77D9B2BA">
            <w:pPr>
              <w:spacing w:after="0" w:line="240" w:lineRule="auto"/>
            </w:pPr>
          </w:p>
        </w:tc>
        <w:tc>
          <w:tcPr>
            <w:tcW w:w="1296" w:type="dxa"/>
            <w:vAlign w:val="center"/>
          </w:tcPr>
          <w:p w14:paraId="366808D4">
            <w:pPr>
              <w:spacing w:after="0" w:line="240" w:lineRule="auto"/>
            </w:pPr>
          </w:p>
        </w:tc>
        <w:tc>
          <w:tcPr>
            <w:tcW w:w="2304" w:type="dxa"/>
            <w:vAlign w:val="center"/>
          </w:tcPr>
          <w:p w14:paraId="7FAD4B31">
            <w:pPr>
              <w:spacing w:after="0" w:line="240" w:lineRule="auto"/>
            </w:pPr>
          </w:p>
        </w:tc>
      </w:tr>
      <w:tr w14:paraId="54CD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630D7DB4">
            <w:pPr>
              <w:spacing w:after="0" w:line="240" w:lineRule="auto"/>
            </w:pPr>
          </w:p>
        </w:tc>
        <w:tc>
          <w:tcPr>
            <w:tcW w:w="1584" w:type="dxa"/>
            <w:vAlign w:val="center"/>
          </w:tcPr>
          <w:p w14:paraId="7A2F118D">
            <w:pPr>
              <w:spacing w:after="0" w:line="240" w:lineRule="auto"/>
            </w:pPr>
          </w:p>
        </w:tc>
        <w:tc>
          <w:tcPr>
            <w:tcW w:w="4320" w:type="dxa"/>
            <w:vAlign w:val="center"/>
          </w:tcPr>
          <w:p w14:paraId="11CF2478">
            <w:pPr>
              <w:spacing w:after="0" w:line="240" w:lineRule="auto"/>
            </w:pPr>
          </w:p>
        </w:tc>
        <w:tc>
          <w:tcPr>
            <w:tcW w:w="1296" w:type="dxa"/>
            <w:vAlign w:val="center"/>
          </w:tcPr>
          <w:p w14:paraId="6F42C16A">
            <w:pPr>
              <w:spacing w:after="0" w:line="240" w:lineRule="auto"/>
            </w:pPr>
          </w:p>
        </w:tc>
        <w:tc>
          <w:tcPr>
            <w:tcW w:w="2304" w:type="dxa"/>
            <w:vAlign w:val="center"/>
          </w:tcPr>
          <w:p w14:paraId="0C256AE3">
            <w:pPr>
              <w:spacing w:after="0" w:line="240" w:lineRule="auto"/>
            </w:pPr>
          </w:p>
        </w:tc>
      </w:tr>
      <w:tr w14:paraId="10DF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690BC452">
            <w:pPr>
              <w:spacing w:after="0" w:line="240" w:lineRule="auto"/>
            </w:pPr>
          </w:p>
        </w:tc>
        <w:tc>
          <w:tcPr>
            <w:tcW w:w="1584" w:type="dxa"/>
            <w:vAlign w:val="center"/>
          </w:tcPr>
          <w:p w14:paraId="6624E07B">
            <w:pPr>
              <w:spacing w:after="0" w:line="240" w:lineRule="auto"/>
            </w:pPr>
          </w:p>
        </w:tc>
        <w:tc>
          <w:tcPr>
            <w:tcW w:w="4320" w:type="dxa"/>
            <w:vAlign w:val="center"/>
          </w:tcPr>
          <w:p w14:paraId="274399C0">
            <w:pPr>
              <w:spacing w:after="0" w:line="240" w:lineRule="auto"/>
            </w:pPr>
          </w:p>
        </w:tc>
        <w:tc>
          <w:tcPr>
            <w:tcW w:w="1296" w:type="dxa"/>
            <w:vAlign w:val="center"/>
          </w:tcPr>
          <w:p w14:paraId="68A6BDF5">
            <w:pPr>
              <w:spacing w:after="0" w:line="240" w:lineRule="auto"/>
            </w:pPr>
          </w:p>
        </w:tc>
        <w:tc>
          <w:tcPr>
            <w:tcW w:w="2304" w:type="dxa"/>
            <w:vAlign w:val="center"/>
          </w:tcPr>
          <w:p w14:paraId="71E0B2A7">
            <w:pPr>
              <w:spacing w:after="0" w:line="240" w:lineRule="auto"/>
            </w:pPr>
          </w:p>
        </w:tc>
      </w:tr>
      <w:tr w14:paraId="7EEFC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52C0C18A">
            <w:pPr>
              <w:spacing w:after="0" w:line="240" w:lineRule="auto"/>
            </w:pPr>
          </w:p>
        </w:tc>
        <w:tc>
          <w:tcPr>
            <w:tcW w:w="1584" w:type="dxa"/>
            <w:vAlign w:val="center"/>
          </w:tcPr>
          <w:p w14:paraId="24FBB955">
            <w:pPr>
              <w:spacing w:after="0" w:line="240" w:lineRule="auto"/>
            </w:pPr>
          </w:p>
        </w:tc>
        <w:tc>
          <w:tcPr>
            <w:tcW w:w="4320" w:type="dxa"/>
            <w:vAlign w:val="center"/>
          </w:tcPr>
          <w:p w14:paraId="7ABA59CE">
            <w:pPr>
              <w:spacing w:after="0" w:line="240" w:lineRule="auto"/>
            </w:pPr>
          </w:p>
        </w:tc>
        <w:tc>
          <w:tcPr>
            <w:tcW w:w="1296" w:type="dxa"/>
            <w:vAlign w:val="center"/>
          </w:tcPr>
          <w:p w14:paraId="1FBAA8D1">
            <w:pPr>
              <w:spacing w:after="0" w:line="240" w:lineRule="auto"/>
            </w:pPr>
          </w:p>
        </w:tc>
        <w:tc>
          <w:tcPr>
            <w:tcW w:w="2304" w:type="dxa"/>
            <w:vAlign w:val="center"/>
          </w:tcPr>
          <w:p w14:paraId="2A072B96">
            <w:pPr>
              <w:spacing w:after="0" w:line="240" w:lineRule="auto"/>
            </w:pPr>
          </w:p>
        </w:tc>
      </w:tr>
      <w:tr w14:paraId="4057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0DE0E4A4">
            <w:pPr>
              <w:spacing w:after="0" w:line="240" w:lineRule="auto"/>
            </w:pPr>
          </w:p>
        </w:tc>
        <w:tc>
          <w:tcPr>
            <w:tcW w:w="1584" w:type="dxa"/>
            <w:vAlign w:val="center"/>
          </w:tcPr>
          <w:p w14:paraId="4B0A7086">
            <w:pPr>
              <w:spacing w:after="0" w:line="240" w:lineRule="auto"/>
            </w:pPr>
          </w:p>
        </w:tc>
        <w:tc>
          <w:tcPr>
            <w:tcW w:w="4320" w:type="dxa"/>
            <w:vAlign w:val="center"/>
          </w:tcPr>
          <w:p w14:paraId="7EA9B0ED">
            <w:pPr>
              <w:spacing w:after="0" w:line="240" w:lineRule="auto"/>
            </w:pPr>
          </w:p>
        </w:tc>
        <w:tc>
          <w:tcPr>
            <w:tcW w:w="1296" w:type="dxa"/>
            <w:vAlign w:val="center"/>
          </w:tcPr>
          <w:p w14:paraId="32D71A08">
            <w:pPr>
              <w:spacing w:after="0" w:line="240" w:lineRule="auto"/>
            </w:pPr>
          </w:p>
        </w:tc>
        <w:tc>
          <w:tcPr>
            <w:tcW w:w="2304" w:type="dxa"/>
            <w:vAlign w:val="center"/>
          </w:tcPr>
          <w:p w14:paraId="051BCE34">
            <w:pPr>
              <w:spacing w:after="0" w:line="240" w:lineRule="auto"/>
            </w:pPr>
          </w:p>
        </w:tc>
      </w:tr>
    </w:tbl>
    <w:p w14:paraId="257FE8BF">
      <w:pPr>
        <w:spacing w:after="0"/>
      </w:pPr>
    </w:p>
    <w:p w14:paraId="4E6D9E7E">
      <w:pPr>
        <w:spacing w:after="60"/>
      </w:pPr>
      <w:r>
        <w:rPr>
          <w:rFonts w:ascii="Arial" w:hAnsi="Arial"/>
          <w:b/>
          <w:sz w:val="17"/>
        </w:rPr>
        <w:t>Total credits to be recognised: __________</w:t>
      </w:r>
    </w:p>
    <w:p w14:paraId="5A70D1C1">
      <w:pPr>
        <w:pStyle w:val="2"/>
      </w:pPr>
      <w:r>
        <w:t>3. COMMITMENT AND APPROVAL — BEFORE THE MOBILITY</w:t>
      </w:r>
    </w:p>
    <w:p w14:paraId="6EAB5FDE">
      <w:pPr>
        <w:spacing w:after="60"/>
      </w:pPr>
      <w:r>
        <w:rPr>
          <w:rFonts w:ascii="Arial" w:hAnsi="Arial"/>
          <w:b w:val="0"/>
          <w:sz w:val="17"/>
        </w:rPr>
        <w:t>By signing this document, the student and both institutions confirm that the proposed study programme has been reviewed and approved. The sending institution is responsible for determining how successfully completed courses will be recognised towards the student’s degree. Any changes to the agreed study programme must be documented and approved by the relevant parties.</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728"/>
        <w:gridCol w:w="2016"/>
        <w:gridCol w:w="2304"/>
        <w:gridCol w:w="1008"/>
        <w:gridCol w:w="1440"/>
      </w:tblGrid>
      <w:tr w14:paraId="4ED4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28" w:type="dxa"/>
            <w:shd w:val="clear" w:color="auto" w:fill="D9EAF7"/>
            <w:vAlign w:val="center"/>
          </w:tcPr>
          <w:p w14:paraId="1CEA82D5">
            <w:pPr>
              <w:spacing w:after="0" w:line="240" w:lineRule="auto"/>
            </w:pPr>
            <w:r>
              <w:rPr>
                <w:rFonts w:ascii="Arial" w:hAnsi="Arial"/>
                <w:b/>
                <w:sz w:val="15"/>
              </w:rPr>
              <w:t>Party</w:t>
            </w:r>
          </w:p>
        </w:tc>
        <w:tc>
          <w:tcPr>
            <w:tcW w:w="1728" w:type="dxa"/>
            <w:shd w:val="clear" w:color="auto" w:fill="D9EAF7"/>
            <w:vAlign w:val="center"/>
          </w:tcPr>
          <w:p w14:paraId="38366EFE">
            <w:pPr>
              <w:spacing w:after="0" w:line="240" w:lineRule="auto"/>
            </w:pPr>
            <w:r>
              <w:rPr>
                <w:rFonts w:ascii="Arial" w:hAnsi="Arial"/>
                <w:b/>
                <w:sz w:val="15"/>
              </w:rPr>
              <w:t>Name</w:t>
            </w:r>
          </w:p>
        </w:tc>
        <w:tc>
          <w:tcPr>
            <w:tcW w:w="2016" w:type="dxa"/>
            <w:shd w:val="clear" w:color="auto" w:fill="D9EAF7"/>
            <w:vAlign w:val="center"/>
          </w:tcPr>
          <w:p w14:paraId="6699AB2A">
            <w:pPr>
              <w:spacing w:after="0" w:line="240" w:lineRule="auto"/>
            </w:pPr>
            <w:r>
              <w:rPr>
                <w:rFonts w:ascii="Arial" w:hAnsi="Arial"/>
                <w:b/>
                <w:sz w:val="15"/>
              </w:rPr>
              <w:t>Position / Department</w:t>
            </w:r>
          </w:p>
        </w:tc>
        <w:tc>
          <w:tcPr>
            <w:tcW w:w="2304" w:type="dxa"/>
            <w:shd w:val="clear" w:color="auto" w:fill="D9EAF7"/>
            <w:vAlign w:val="center"/>
          </w:tcPr>
          <w:p w14:paraId="2469D703">
            <w:pPr>
              <w:spacing w:after="0" w:line="240" w:lineRule="auto"/>
            </w:pPr>
            <w:r>
              <w:rPr>
                <w:rFonts w:ascii="Arial" w:hAnsi="Arial"/>
                <w:b/>
                <w:sz w:val="15"/>
              </w:rPr>
              <w:t>Email</w:t>
            </w:r>
          </w:p>
        </w:tc>
        <w:tc>
          <w:tcPr>
            <w:tcW w:w="1008" w:type="dxa"/>
            <w:shd w:val="clear" w:color="auto" w:fill="D9EAF7"/>
            <w:vAlign w:val="center"/>
          </w:tcPr>
          <w:p w14:paraId="79DC729C">
            <w:pPr>
              <w:spacing w:after="0" w:line="240" w:lineRule="auto"/>
            </w:pPr>
            <w:r>
              <w:rPr>
                <w:rFonts w:ascii="Arial" w:hAnsi="Arial"/>
                <w:b/>
                <w:sz w:val="15"/>
              </w:rPr>
              <w:t>Date</w:t>
            </w:r>
          </w:p>
        </w:tc>
        <w:tc>
          <w:tcPr>
            <w:tcW w:w="1440" w:type="dxa"/>
            <w:shd w:val="clear" w:color="auto" w:fill="D9EAF7"/>
            <w:vAlign w:val="center"/>
          </w:tcPr>
          <w:p w14:paraId="3CF992B7">
            <w:pPr>
              <w:spacing w:after="0" w:line="240" w:lineRule="auto"/>
            </w:pPr>
            <w:r>
              <w:rPr>
                <w:rFonts w:ascii="Arial" w:hAnsi="Arial"/>
                <w:b/>
                <w:sz w:val="15"/>
              </w:rPr>
              <w:t>Signature</w:t>
            </w:r>
          </w:p>
        </w:tc>
      </w:tr>
      <w:tr w14:paraId="55C2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02307CAD">
            <w:pPr>
              <w:spacing w:after="0" w:line="240" w:lineRule="auto"/>
            </w:pPr>
            <w:r>
              <w:rPr>
                <w:rFonts w:ascii="Arial" w:hAnsi="Arial"/>
                <w:b/>
                <w:sz w:val="15"/>
              </w:rPr>
              <w:t>Student</w:t>
            </w:r>
          </w:p>
        </w:tc>
        <w:tc>
          <w:tcPr>
            <w:tcW w:w="1728" w:type="dxa"/>
            <w:vAlign w:val="center"/>
          </w:tcPr>
          <w:p w14:paraId="304C7DAD">
            <w:pPr>
              <w:spacing w:after="0" w:line="240" w:lineRule="auto"/>
            </w:pPr>
          </w:p>
        </w:tc>
        <w:tc>
          <w:tcPr>
            <w:tcW w:w="2016" w:type="dxa"/>
            <w:vAlign w:val="center"/>
          </w:tcPr>
          <w:p w14:paraId="6A63D9E5">
            <w:pPr>
              <w:spacing w:after="0" w:line="240" w:lineRule="auto"/>
            </w:pPr>
          </w:p>
        </w:tc>
        <w:tc>
          <w:tcPr>
            <w:tcW w:w="2304" w:type="dxa"/>
            <w:vAlign w:val="center"/>
          </w:tcPr>
          <w:p w14:paraId="5A240A08">
            <w:pPr>
              <w:spacing w:after="0" w:line="240" w:lineRule="auto"/>
            </w:pPr>
          </w:p>
        </w:tc>
        <w:tc>
          <w:tcPr>
            <w:tcW w:w="1008" w:type="dxa"/>
            <w:vAlign w:val="center"/>
          </w:tcPr>
          <w:p w14:paraId="1314207F">
            <w:pPr>
              <w:spacing w:after="0" w:line="240" w:lineRule="auto"/>
            </w:pPr>
          </w:p>
        </w:tc>
        <w:tc>
          <w:tcPr>
            <w:tcW w:w="1440" w:type="dxa"/>
            <w:vAlign w:val="center"/>
          </w:tcPr>
          <w:p w14:paraId="3AAB5837">
            <w:pPr>
              <w:spacing w:after="0" w:line="240" w:lineRule="auto"/>
            </w:pPr>
          </w:p>
        </w:tc>
      </w:tr>
      <w:tr w14:paraId="5CDD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129C72F5">
            <w:pPr>
              <w:spacing w:after="0" w:line="240" w:lineRule="auto"/>
            </w:pPr>
            <w:r>
              <w:rPr>
                <w:rFonts w:ascii="Arial" w:hAnsi="Arial"/>
                <w:b/>
                <w:sz w:val="15"/>
              </w:rPr>
              <w:t>Responsible person at sending institution</w:t>
            </w:r>
          </w:p>
        </w:tc>
        <w:tc>
          <w:tcPr>
            <w:tcW w:w="1728" w:type="dxa"/>
            <w:vAlign w:val="center"/>
          </w:tcPr>
          <w:p w14:paraId="32D25734">
            <w:pPr>
              <w:spacing w:after="0" w:line="240" w:lineRule="auto"/>
            </w:pPr>
          </w:p>
        </w:tc>
        <w:tc>
          <w:tcPr>
            <w:tcW w:w="2016" w:type="dxa"/>
            <w:vAlign w:val="center"/>
          </w:tcPr>
          <w:p w14:paraId="310F4A9A">
            <w:pPr>
              <w:spacing w:after="0" w:line="240" w:lineRule="auto"/>
            </w:pPr>
          </w:p>
        </w:tc>
        <w:tc>
          <w:tcPr>
            <w:tcW w:w="2304" w:type="dxa"/>
            <w:vAlign w:val="center"/>
          </w:tcPr>
          <w:p w14:paraId="41034D95">
            <w:pPr>
              <w:spacing w:after="0" w:line="240" w:lineRule="auto"/>
            </w:pPr>
          </w:p>
        </w:tc>
        <w:tc>
          <w:tcPr>
            <w:tcW w:w="1008" w:type="dxa"/>
            <w:vAlign w:val="center"/>
          </w:tcPr>
          <w:p w14:paraId="168DDD3B">
            <w:pPr>
              <w:spacing w:after="0" w:line="240" w:lineRule="auto"/>
            </w:pPr>
          </w:p>
        </w:tc>
        <w:tc>
          <w:tcPr>
            <w:tcW w:w="1440" w:type="dxa"/>
            <w:vAlign w:val="center"/>
          </w:tcPr>
          <w:p w14:paraId="72160F35">
            <w:pPr>
              <w:spacing w:after="0" w:line="240" w:lineRule="auto"/>
            </w:pPr>
          </w:p>
        </w:tc>
      </w:tr>
      <w:tr w14:paraId="0F3C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28" w:type="dxa"/>
            <w:vAlign w:val="center"/>
          </w:tcPr>
          <w:p w14:paraId="5DB16202">
            <w:pPr>
              <w:spacing w:after="0" w:line="240" w:lineRule="auto"/>
            </w:pPr>
            <w:r>
              <w:rPr>
                <w:rFonts w:ascii="Arial" w:hAnsi="Arial"/>
                <w:b/>
                <w:sz w:val="15"/>
              </w:rPr>
              <w:t>Responsible person at KazNARU</w:t>
            </w:r>
          </w:p>
        </w:tc>
        <w:tc>
          <w:tcPr>
            <w:tcW w:w="1728" w:type="dxa"/>
            <w:vAlign w:val="center"/>
          </w:tcPr>
          <w:p w14:paraId="2E53CFD8">
            <w:pPr>
              <w:spacing w:after="0" w:line="240" w:lineRule="auto"/>
            </w:pPr>
          </w:p>
        </w:tc>
        <w:tc>
          <w:tcPr>
            <w:tcW w:w="2016" w:type="dxa"/>
            <w:vAlign w:val="center"/>
          </w:tcPr>
          <w:p w14:paraId="24AF6794">
            <w:pPr>
              <w:spacing w:after="0" w:line="240" w:lineRule="auto"/>
            </w:pPr>
          </w:p>
        </w:tc>
        <w:tc>
          <w:tcPr>
            <w:tcW w:w="2304" w:type="dxa"/>
            <w:vAlign w:val="center"/>
          </w:tcPr>
          <w:p w14:paraId="0D702BDE">
            <w:pPr>
              <w:spacing w:after="0" w:line="240" w:lineRule="auto"/>
            </w:pPr>
          </w:p>
        </w:tc>
        <w:tc>
          <w:tcPr>
            <w:tcW w:w="1008" w:type="dxa"/>
            <w:vAlign w:val="center"/>
          </w:tcPr>
          <w:p w14:paraId="3CBF2F35">
            <w:pPr>
              <w:spacing w:after="0" w:line="240" w:lineRule="auto"/>
            </w:pPr>
          </w:p>
        </w:tc>
        <w:tc>
          <w:tcPr>
            <w:tcW w:w="1440" w:type="dxa"/>
            <w:vAlign w:val="center"/>
          </w:tcPr>
          <w:p w14:paraId="09BF7DF3">
            <w:pPr>
              <w:spacing w:after="0" w:line="240" w:lineRule="auto"/>
            </w:pPr>
          </w:p>
        </w:tc>
      </w:tr>
    </w:tbl>
    <w:p w14:paraId="31EE5D2D">
      <w:pPr>
        <w:spacing w:after="0"/>
      </w:pPr>
    </w:p>
    <w:p w14:paraId="0881980C">
      <w:r>
        <w:br w:type="page"/>
      </w:r>
    </w:p>
    <w:p w14:paraId="120225BB">
      <w:pPr>
        <w:spacing w:after="60"/>
        <w:jc w:val="center"/>
      </w:pPr>
      <w:r>
        <w:rPr>
          <w:rFonts w:ascii="Arial" w:hAnsi="Arial"/>
          <w:b/>
          <w:sz w:val="20"/>
        </w:rPr>
        <w:t>KAZAKH NATIONAL AGRARIAN RESEARCH UNIVERSITY (KazNARU)</w:t>
      </w:r>
    </w:p>
    <w:p w14:paraId="7348182A">
      <w:pPr>
        <w:pStyle w:val="25"/>
        <w:jc w:val="center"/>
      </w:pPr>
      <w:r>
        <w:t>LEARNING AGREEMENT</w:t>
      </w:r>
    </w:p>
    <w:p w14:paraId="4887ECFA">
      <w:pPr>
        <w:spacing w:after="60"/>
        <w:jc w:val="center"/>
      </w:pPr>
      <w:r>
        <w:rPr>
          <w:rFonts w:ascii="Arial" w:hAnsi="Arial"/>
          <w:b/>
          <w:sz w:val="18"/>
        </w:rPr>
        <w:t>Student Mobility for Studies | Academic Year: __________ / __________</w:t>
      </w:r>
    </w:p>
    <w:p w14:paraId="7514B50C">
      <w:pPr>
        <w:pStyle w:val="2"/>
      </w:pPr>
      <w:r>
        <w:t>4. DURING THE MOBILITY — CHANGES TO THE AGREED STUDY PROGRAMME</w:t>
      </w:r>
    </w:p>
    <w:p w14:paraId="7B5A9C8D">
      <w:pPr>
        <w:spacing w:after="60"/>
      </w:pPr>
      <w:r>
        <w:rPr>
          <w:rFonts w:ascii="Arial" w:hAnsi="Arial"/>
          <w:b w:val="0"/>
          <w:sz w:val="17"/>
        </w:rPr>
        <w:t>Complete this section only if changes are required. Changes should be approved by the student, the sending institution and KazNARU before they are treated as final.</w:t>
      </w:r>
    </w:p>
    <w:p w14:paraId="5BC6F774">
      <w:pPr>
        <w:spacing w:after="60"/>
      </w:pPr>
      <w:r>
        <w:rPr>
          <w:rFonts w:ascii="Arial" w:hAnsi="Arial"/>
          <w:b w:val="0"/>
          <w:sz w:val="17"/>
        </w:rPr>
        <w:t>Student name: __________________________________________    Sending institution: __________________________________________</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2880"/>
        <w:gridCol w:w="1008"/>
        <w:gridCol w:w="936"/>
        <w:gridCol w:w="936"/>
        <w:gridCol w:w="2304"/>
        <w:gridCol w:w="1152"/>
      </w:tblGrid>
      <w:tr w14:paraId="2595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52" w:type="dxa"/>
            <w:shd w:val="clear" w:color="auto" w:fill="D9EAF7"/>
            <w:vAlign w:val="center"/>
          </w:tcPr>
          <w:p w14:paraId="1BC87508">
            <w:pPr>
              <w:spacing w:after="0" w:line="240" w:lineRule="auto"/>
            </w:pPr>
            <w:r>
              <w:rPr>
                <w:rFonts w:ascii="Arial" w:hAnsi="Arial"/>
                <w:b/>
                <w:sz w:val="15"/>
              </w:rPr>
              <w:t>Course code</w:t>
            </w:r>
          </w:p>
        </w:tc>
        <w:tc>
          <w:tcPr>
            <w:tcW w:w="2880" w:type="dxa"/>
            <w:shd w:val="clear" w:color="auto" w:fill="D9EAF7"/>
            <w:vAlign w:val="center"/>
          </w:tcPr>
          <w:p w14:paraId="489D3D7D">
            <w:pPr>
              <w:spacing w:after="0" w:line="240" w:lineRule="auto"/>
            </w:pPr>
            <w:r>
              <w:rPr>
                <w:rFonts w:ascii="Arial" w:hAnsi="Arial"/>
                <w:b/>
                <w:sz w:val="15"/>
              </w:rPr>
              <w:t>Course title at KazNARU</w:t>
            </w:r>
          </w:p>
        </w:tc>
        <w:tc>
          <w:tcPr>
            <w:tcW w:w="1008" w:type="dxa"/>
            <w:shd w:val="clear" w:color="auto" w:fill="D9EAF7"/>
            <w:vAlign w:val="center"/>
          </w:tcPr>
          <w:p w14:paraId="786A44B4">
            <w:pPr>
              <w:spacing w:after="0" w:line="240" w:lineRule="auto"/>
            </w:pPr>
            <w:r>
              <w:rPr>
                <w:rFonts w:ascii="Arial" w:hAnsi="Arial"/>
                <w:b/>
                <w:sz w:val="15"/>
              </w:rPr>
              <w:t>Semester</w:t>
            </w:r>
          </w:p>
        </w:tc>
        <w:tc>
          <w:tcPr>
            <w:tcW w:w="936" w:type="dxa"/>
            <w:shd w:val="clear" w:color="auto" w:fill="D9EAF7"/>
            <w:vAlign w:val="center"/>
          </w:tcPr>
          <w:p w14:paraId="1C6D6390">
            <w:pPr>
              <w:spacing w:after="0" w:line="240" w:lineRule="auto"/>
            </w:pPr>
            <w:r>
              <w:rPr>
                <w:rFonts w:ascii="Arial" w:hAnsi="Arial"/>
                <w:b/>
                <w:sz w:val="15"/>
              </w:rPr>
              <w:t>Deleted ☐</w:t>
            </w:r>
          </w:p>
        </w:tc>
        <w:tc>
          <w:tcPr>
            <w:tcW w:w="936" w:type="dxa"/>
            <w:shd w:val="clear" w:color="auto" w:fill="D9EAF7"/>
            <w:vAlign w:val="center"/>
          </w:tcPr>
          <w:p w14:paraId="56C26B3A">
            <w:pPr>
              <w:spacing w:after="0" w:line="240" w:lineRule="auto"/>
            </w:pPr>
            <w:r>
              <w:rPr>
                <w:rFonts w:ascii="Arial" w:hAnsi="Arial"/>
                <w:b/>
                <w:sz w:val="15"/>
              </w:rPr>
              <w:t>Added ☐</w:t>
            </w:r>
          </w:p>
        </w:tc>
        <w:tc>
          <w:tcPr>
            <w:tcW w:w="2304" w:type="dxa"/>
            <w:shd w:val="clear" w:color="auto" w:fill="D9EAF7"/>
            <w:vAlign w:val="center"/>
          </w:tcPr>
          <w:p w14:paraId="4EDC0A59">
            <w:pPr>
              <w:spacing w:after="0" w:line="240" w:lineRule="auto"/>
            </w:pPr>
            <w:r>
              <w:rPr>
                <w:rFonts w:ascii="Arial" w:hAnsi="Arial"/>
                <w:b/>
                <w:sz w:val="15"/>
              </w:rPr>
              <w:t>Reason for change</w:t>
            </w:r>
          </w:p>
        </w:tc>
        <w:tc>
          <w:tcPr>
            <w:tcW w:w="1152" w:type="dxa"/>
            <w:shd w:val="clear" w:color="auto" w:fill="D9EAF7"/>
            <w:vAlign w:val="center"/>
          </w:tcPr>
          <w:p w14:paraId="25631996">
            <w:pPr>
              <w:spacing w:after="0" w:line="240" w:lineRule="auto"/>
            </w:pPr>
            <w:r>
              <w:rPr>
                <w:rFonts w:ascii="Arial" w:hAnsi="Arial"/>
                <w:b/>
                <w:sz w:val="15"/>
              </w:rPr>
              <w:t>Credits</w:t>
            </w:r>
          </w:p>
        </w:tc>
      </w:tr>
      <w:tr w14:paraId="0E72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vAlign w:val="center"/>
          </w:tcPr>
          <w:p w14:paraId="3B6E09B5">
            <w:pPr>
              <w:spacing w:after="0" w:line="240" w:lineRule="auto"/>
            </w:pPr>
          </w:p>
        </w:tc>
        <w:tc>
          <w:tcPr>
            <w:tcW w:w="2880" w:type="dxa"/>
            <w:vAlign w:val="center"/>
          </w:tcPr>
          <w:p w14:paraId="6D9B4A26">
            <w:pPr>
              <w:spacing w:after="0" w:line="240" w:lineRule="auto"/>
            </w:pPr>
          </w:p>
        </w:tc>
        <w:tc>
          <w:tcPr>
            <w:tcW w:w="1008" w:type="dxa"/>
            <w:vAlign w:val="center"/>
          </w:tcPr>
          <w:p w14:paraId="1D083DFF">
            <w:pPr>
              <w:spacing w:after="0" w:line="240" w:lineRule="auto"/>
            </w:pPr>
          </w:p>
        </w:tc>
        <w:tc>
          <w:tcPr>
            <w:tcW w:w="936" w:type="dxa"/>
            <w:vAlign w:val="center"/>
          </w:tcPr>
          <w:p w14:paraId="25B0507E">
            <w:pPr>
              <w:spacing w:after="0" w:line="240" w:lineRule="auto"/>
            </w:pPr>
          </w:p>
        </w:tc>
        <w:tc>
          <w:tcPr>
            <w:tcW w:w="936" w:type="dxa"/>
            <w:vAlign w:val="center"/>
          </w:tcPr>
          <w:p w14:paraId="6BD9A9EE">
            <w:pPr>
              <w:spacing w:after="0" w:line="240" w:lineRule="auto"/>
            </w:pPr>
          </w:p>
        </w:tc>
        <w:tc>
          <w:tcPr>
            <w:tcW w:w="2304" w:type="dxa"/>
            <w:vAlign w:val="center"/>
          </w:tcPr>
          <w:p w14:paraId="1B8BE806">
            <w:pPr>
              <w:spacing w:after="0" w:line="240" w:lineRule="auto"/>
            </w:pPr>
          </w:p>
        </w:tc>
        <w:tc>
          <w:tcPr>
            <w:tcW w:w="1152" w:type="dxa"/>
            <w:vAlign w:val="center"/>
          </w:tcPr>
          <w:p w14:paraId="47845596">
            <w:pPr>
              <w:spacing w:after="0" w:line="240" w:lineRule="auto"/>
            </w:pPr>
          </w:p>
        </w:tc>
      </w:tr>
      <w:tr w14:paraId="3D08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vAlign w:val="center"/>
          </w:tcPr>
          <w:p w14:paraId="5A033D80">
            <w:pPr>
              <w:spacing w:after="0" w:line="240" w:lineRule="auto"/>
            </w:pPr>
          </w:p>
        </w:tc>
        <w:tc>
          <w:tcPr>
            <w:tcW w:w="2880" w:type="dxa"/>
            <w:vAlign w:val="center"/>
          </w:tcPr>
          <w:p w14:paraId="44A2D079">
            <w:pPr>
              <w:spacing w:after="0" w:line="240" w:lineRule="auto"/>
            </w:pPr>
          </w:p>
        </w:tc>
        <w:tc>
          <w:tcPr>
            <w:tcW w:w="1008" w:type="dxa"/>
            <w:vAlign w:val="center"/>
          </w:tcPr>
          <w:p w14:paraId="7BF990BC">
            <w:pPr>
              <w:spacing w:after="0" w:line="240" w:lineRule="auto"/>
            </w:pPr>
          </w:p>
        </w:tc>
        <w:tc>
          <w:tcPr>
            <w:tcW w:w="936" w:type="dxa"/>
            <w:vAlign w:val="center"/>
          </w:tcPr>
          <w:p w14:paraId="2F5C7A0D">
            <w:pPr>
              <w:spacing w:after="0" w:line="240" w:lineRule="auto"/>
            </w:pPr>
          </w:p>
        </w:tc>
        <w:tc>
          <w:tcPr>
            <w:tcW w:w="936" w:type="dxa"/>
            <w:vAlign w:val="center"/>
          </w:tcPr>
          <w:p w14:paraId="5E4770AA">
            <w:pPr>
              <w:spacing w:after="0" w:line="240" w:lineRule="auto"/>
            </w:pPr>
          </w:p>
        </w:tc>
        <w:tc>
          <w:tcPr>
            <w:tcW w:w="2304" w:type="dxa"/>
            <w:vAlign w:val="center"/>
          </w:tcPr>
          <w:p w14:paraId="6D0FDF7D">
            <w:pPr>
              <w:spacing w:after="0" w:line="240" w:lineRule="auto"/>
            </w:pPr>
          </w:p>
        </w:tc>
        <w:tc>
          <w:tcPr>
            <w:tcW w:w="1152" w:type="dxa"/>
            <w:vAlign w:val="center"/>
          </w:tcPr>
          <w:p w14:paraId="67E0759A">
            <w:pPr>
              <w:spacing w:after="0" w:line="240" w:lineRule="auto"/>
            </w:pPr>
          </w:p>
        </w:tc>
      </w:tr>
      <w:tr w14:paraId="0FB9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vAlign w:val="center"/>
          </w:tcPr>
          <w:p w14:paraId="106D4A3B">
            <w:pPr>
              <w:spacing w:after="0" w:line="240" w:lineRule="auto"/>
            </w:pPr>
          </w:p>
        </w:tc>
        <w:tc>
          <w:tcPr>
            <w:tcW w:w="2880" w:type="dxa"/>
            <w:vAlign w:val="center"/>
          </w:tcPr>
          <w:p w14:paraId="35FC3FC0">
            <w:pPr>
              <w:spacing w:after="0" w:line="240" w:lineRule="auto"/>
            </w:pPr>
          </w:p>
        </w:tc>
        <w:tc>
          <w:tcPr>
            <w:tcW w:w="1008" w:type="dxa"/>
            <w:vAlign w:val="center"/>
          </w:tcPr>
          <w:p w14:paraId="60A1BDF2">
            <w:pPr>
              <w:spacing w:after="0" w:line="240" w:lineRule="auto"/>
            </w:pPr>
          </w:p>
        </w:tc>
        <w:tc>
          <w:tcPr>
            <w:tcW w:w="936" w:type="dxa"/>
            <w:vAlign w:val="center"/>
          </w:tcPr>
          <w:p w14:paraId="37564E2E">
            <w:pPr>
              <w:spacing w:after="0" w:line="240" w:lineRule="auto"/>
            </w:pPr>
          </w:p>
        </w:tc>
        <w:tc>
          <w:tcPr>
            <w:tcW w:w="936" w:type="dxa"/>
            <w:vAlign w:val="center"/>
          </w:tcPr>
          <w:p w14:paraId="1EAEAC97">
            <w:pPr>
              <w:spacing w:after="0" w:line="240" w:lineRule="auto"/>
            </w:pPr>
          </w:p>
        </w:tc>
        <w:tc>
          <w:tcPr>
            <w:tcW w:w="2304" w:type="dxa"/>
            <w:vAlign w:val="center"/>
          </w:tcPr>
          <w:p w14:paraId="2B82C33C">
            <w:pPr>
              <w:spacing w:after="0" w:line="240" w:lineRule="auto"/>
            </w:pPr>
          </w:p>
        </w:tc>
        <w:tc>
          <w:tcPr>
            <w:tcW w:w="1152" w:type="dxa"/>
            <w:vAlign w:val="center"/>
          </w:tcPr>
          <w:p w14:paraId="195981AE">
            <w:pPr>
              <w:spacing w:after="0" w:line="240" w:lineRule="auto"/>
            </w:pPr>
          </w:p>
        </w:tc>
      </w:tr>
      <w:tr w14:paraId="42A3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vAlign w:val="center"/>
          </w:tcPr>
          <w:p w14:paraId="60F080B6">
            <w:pPr>
              <w:spacing w:after="0" w:line="240" w:lineRule="auto"/>
            </w:pPr>
          </w:p>
        </w:tc>
        <w:tc>
          <w:tcPr>
            <w:tcW w:w="2880" w:type="dxa"/>
            <w:vAlign w:val="center"/>
          </w:tcPr>
          <w:p w14:paraId="1AA45E20">
            <w:pPr>
              <w:spacing w:after="0" w:line="240" w:lineRule="auto"/>
            </w:pPr>
          </w:p>
        </w:tc>
        <w:tc>
          <w:tcPr>
            <w:tcW w:w="1008" w:type="dxa"/>
            <w:vAlign w:val="center"/>
          </w:tcPr>
          <w:p w14:paraId="6DAAE204">
            <w:pPr>
              <w:spacing w:after="0" w:line="240" w:lineRule="auto"/>
            </w:pPr>
          </w:p>
        </w:tc>
        <w:tc>
          <w:tcPr>
            <w:tcW w:w="936" w:type="dxa"/>
            <w:vAlign w:val="center"/>
          </w:tcPr>
          <w:p w14:paraId="2A878E9F">
            <w:pPr>
              <w:spacing w:after="0" w:line="240" w:lineRule="auto"/>
            </w:pPr>
          </w:p>
        </w:tc>
        <w:tc>
          <w:tcPr>
            <w:tcW w:w="936" w:type="dxa"/>
            <w:vAlign w:val="center"/>
          </w:tcPr>
          <w:p w14:paraId="0E800BBB">
            <w:pPr>
              <w:spacing w:after="0" w:line="240" w:lineRule="auto"/>
            </w:pPr>
          </w:p>
        </w:tc>
        <w:tc>
          <w:tcPr>
            <w:tcW w:w="2304" w:type="dxa"/>
            <w:vAlign w:val="center"/>
          </w:tcPr>
          <w:p w14:paraId="37AEF789">
            <w:pPr>
              <w:spacing w:after="0" w:line="240" w:lineRule="auto"/>
            </w:pPr>
          </w:p>
        </w:tc>
        <w:tc>
          <w:tcPr>
            <w:tcW w:w="1152" w:type="dxa"/>
            <w:vAlign w:val="center"/>
          </w:tcPr>
          <w:p w14:paraId="653218A5">
            <w:pPr>
              <w:spacing w:after="0" w:line="240" w:lineRule="auto"/>
            </w:pPr>
          </w:p>
        </w:tc>
      </w:tr>
      <w:tr w14:paraId="48A8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vAlign w:val="center"/>
          </w:tcPr>
          <w:p w14:paraId="2C6D57EC">
            <w:pPr>
              <w:spacing w:after="0" w:line="240" w:lineRule="auto"/>
            </w:pPr>
          </w:p>
        </w:tc>
        <w:tc>
          <w:tcPr>
            <w:tcW w:w="2880" w:type="dxa"/>
            <w:vAlign w:val="center"/>
          </w:tcPr>
          <w:p w14:paraId="4752342A">
            <w:pPr>
              <w:spacing w:after="0" w:line="240" w:lineRule="auto"/>
            </w:pPr>
          </w:p>
        </w:tc>
        <w:tc>
          <w:tcPr>
            <w:tcW w:w="1008" w:type="dxa"/>
            <w:vAlign w:val="center"/>
          </w:tcPr>
          <w:p w14:paraId="7065A099">
            <w:pPr>
              <w:spacing w:after="0" w:line="240" w:lineRule="auto"/>
            </w:pPr>
          </w:p>
        </w:tc>
        <w:tc>
          <w:tcPr>
            <w:tcW w:w="936" w:type="dxa"/>
            <w:vAlign w:val="center"/>
          </w:tcPr>
          <w:p w14:paraId="27957D6D">
            <w:pPr>
              <w:spacing w:after="0" w:line="240" w:lineRule="auto"/>
            </w:pPr>
          </w:p>
        </w:tc>
        <w:tc>
          <w:tcPr>
            <w:tcW w:w="936" w:type="dxa"/>
            <w:vAlign w:val="center"/>
          </w:tcPr>
          <w:p w14:paraId="4C9F7A37">
            <w:pPr>
              <w:spacing w:after="0" w:line="240" w:lineRule="auto"/>
            </w:pPr>
          </w:p>
        </w:tc>
        <w:tc>
          <w:tcPr>
            <w:tcW w:w="2304" w:type="dxa"/>
            <w:vAlign w:val="center"/>
          </w:tcPr>
          <w:p w14:paraId="1107C362">
            <w:pPr>
              <w:spacing w:after="0" w:line="240" w:lineRule="auto"/>
            </w:pPr>
          </w:p>
        </w:tc>
        <w:tc>
          <w:tcPr>
            <w:tcW w:w="1152" w:type="dxa"/>
            <w:vAlign w:val="center"/>
          </w:tcPr>
          <w:p w14:paraId="3341B858">
            <w:pPr>
              <w:spacing w:after="0" w:line="240" w:lineRule="auto"/>
            </w:pPr>
          </w:p>
        </w:tc>
      </w:tr>
      <w:tr w14:paraId="668A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2" w:type="dxa"/>
            <w:vAlign w:val="center"/>
          </w:tcPr>
          <w:p w14:paraId="678909BD">
            <w:pPr>
              <w:spacing w:after="0" w:line="240" w:lineRule="auto"/>
            </w:pPr>
          </w:p>
        </w:tc>
        <w:tc>
          <w:tcPr>
            <w:tcW w:w="2880" w:type="dxa"/>
            <w:vAlign w:val="center"/>
          </w:tcPr>
          <w:p w14:paraId="24C6FA59">
            <w:pPr>
              <w:spacing w:after="0" w:line="240" w:lineRule="auto"/>
            </w:pPr>
          </w:p>
        </w:tc>
        <w:tc>
          <w:tcPr>
            <w:tcW w:w="1008" w:type="dxa"/>
            <w:vAlign w:val="center"/>
          </w:tcPr>
          <w:p w14:paraId="3E2834EC">
            <w:pPr>
              <w:spacing w:after="0" w:line="240" w:lineRule="auto"/>
            </w:pPr>
          </w:p>
        </w:tc>
        <w:tc>
          <w:tcPr>
            <w:tcW w:w="936" w:type="dxa"/>
            <w:vAlign w:val="center"/>
          </w:tcPr>
          <w:p w14:paraId="505BC925">
            <w:pPr>
              <w:spacing w:after="0" w:line="240" w:lineRule="auto"/>
            </w:pPr>
          </w:p>
        </w:tc>
        <w:tc>
          <w:tcPr>
            <w:tcW w:w="936" w:type="dxa"/>
            <w:vAlign w:val="center"/>
          </w:tcPr>
          <w:p w14:paraId="1B47053C">
            <w:pPr>
              <w:spacing w:after="0" w:line="240" w:lineRule="auto"/>
            </w:pPr>
          </w:p>
        </w:tc>
        <w:tc>
          <w:tcPr>
            <w:tcW w:w="2304" w:type="dxa"/>
            <w:vAlign w:val="center"/>
          </w:tcPr>
          <w:p w14:paraId="4C3F9BDD">
            <w:pPr>
              <w:spacing w:after="0" w:line="240" w:lineRule="auto"/>
            </w:pPr>
          </w:p>
        </w:tc>
        <w:tc>
          <w:tcPr>
            <w:tcW w:w="1152" w:type="dxa"/>
            <w:vAlign w:val="center"/>
          </w:tcPr>
          <w:p w14:paraId="15D1B734">
            <w:pPr>
              <w:spacing w:after="0" w:line="240" w:lineRule="auto"/>
            </w:pPr>
          </w:p>
        </w:tc>
      </w:tr>
    </w:tbl>
    <w:p w14:paraId="0168DD7F">
      <w:pPr>
        <w:spacing w:after="0"/>
      </w:pPr>
    </w:p>
    <w:p w14:paraId="16D07B30">
      <w:pPr>
        <w:spacing w:after="60"/>
      </w:pPr>
      <w:r>
        <w:rPr>
          <w:rFonts w:ascii="Arial" w:hAnsi="Arial"/>
          <w:b w:val="0"/>
          <w:sz w:val="17"/>
        </w:rPr>
        <w:t>Reasons for change (if applicable): 1. Course unavailable  2. Different language of instruction  3. Timetable conflict  4. Other  5. Replacement course  6. Extension of mobility  7. Other (specify).</w:t>
      </w:r>
    </w:p>
    <w:p w14:paraId="36757542">
      <w:pPr>
        <w:pStyle w:val="2"/>
      </w:pPr>
      <w:r>
        <w:t>CHANGES TO COURSES RECOGNISED BY THE SENDING INSTITUTION (IF APPLICABLE)</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4032"/>
        <w:gridCol w:w="1152"/>
        <w:gridCol w:w="1152"/>
        <w:gridCol w:w="1152"/>
        <w:gridCol w:w="1728"/>
      </w:tblGrid>
      <w:tr w14:paraId="0EBB7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296" w:type="dxa"/>
            <w:shd w:val="clear" w:color="auto" w:fill="D9EAF7"/>
            <w:vAlign w:val="center"/>
          </w:tcPr>
          <w:p w14:paraId="1EBB916D">
            <w:pPr>
              <w:spacing w:after="0" w:line="240" w:lineRule="auto"/>
            </w:pPr>
            <w:r>
              <w:rPr>
                <w:rFonts w:ascii="Arial" w:hAnsi="Arial"/>
                <w:b/>
                <w:sz w:val="15"/>
              </w:rPr>
              <w:t>Course code</w:t>
            </w:r>
          </w:p>
        </w:tc>
        <w:tc>
          <w:tcPr>
            <w:tcW w:w="4032" w:type="dxa"/>
            <w:shd w:val="clear" w:color="auto" w:fill="D9EAF7"/>
            <w:vAlign w:val="center"/>
          </w:tcPr>
          <w:p w14:paraId="2F577496">
            <w:pPr>
              <w:spacing w:after="0" w:line="240" w:lineRule="auto"/>
            </w:pPr>
            <w:r>
              <w:rPr>
                <w:rFonts w:ascii="Arial" w:hAnsi="Arial"/>
                <w:b/>
                <w:sz w:val="15"/>
              </w:rPr>
              <w:t>Course title at sending institution</w:t>
            </w:r>
          </w:p>
        </w:tc>
        <w:tc>
          <w:tcPr>
            <w:tcW w:w="1152" w:type="dxa"/>
            <w:shd w:val="clear" w:color="auto" w:fill="D9EAF7"/>
            <w:vAlign w:val="center"/>
          </w:tcPr>
          <w:p w14:paraId="2B551D10">
            <w:pPr>
              <w:spacing w:after="0" w:line="240" w:lineRule="auto"/>
            </w:pPr>
            <w:r>
              <w:rPr>
                <w:rFonts w:ascii="Arial" w:hAnsi="Arial"/>
                <w:b/>
                <w:sz w:val="15"/>
              </w:rPr>
              <w:t>Deleted ☐</w:t>
            </w:r>
          </w:p>
        </w:tc>
        <w:tc>
          <w:tcPr>
            <w:tcW w:w="1152" w:type="dxa"/>
            <w:shd w:val="clear" w:color="auto" w:fill="D9EAF7"/>
            <w:vAlign w:val="center"/>
          </w:tcPr>
          <w:p w14:paraId="56EC8819">
            <w:pPr>
              <w:spacing w:after="0" w:line="240" w:lineRule="auto"/>
            </w:pPr>
            <w:r>
              <w:rPr>
                <w:rFonts w:ascii="Arial" w:hAnsi="Arial"/>
                <w:b/>
                <w:sz w:val="15"/>
              </w:rPr>
              <w:t>Added ☐</w:t>
            </w:r>
          </w:p>
        </w:tc>
        <w:tc>
          <w:tcPr>
            <w:tcW w:w="1152" w:type="dxa"/>
            <w:shd w:val="clear" w:color="auto" w:fill="D9EAF7"/>
            <w:vAlign w:val="center"/>
          </w:tcPr>
          <w:p w14:paraId="6576A67C">
            <w:pPr>
              <w:spacing w:after="0" w:line="240" w:lineRule="auto"/>
            </w:pPr>
            <w:r>
              <w:rPr>
                <w:rFonts w:ascii="Arial" w:hAnsi="Arial"/>
                <w:b/>
                <w:sz w:val="15"/>
              </w:rPr>
              <w:t>Credits</w:t>
            </w:r>
          </w:p>
        </w:tc>
        <w:tc>
          <w:tcPr>
            <w:tcW w:w="1728" w:type="dxa"/>
            <w:shd w:val="clear" w:color="auto" w:fill="D9EAF7"/>
            <w:vAlign w:val="center"/>
          </w:tcPr>
          <w:p w14:paraId="4C6356D8">
            <w:pPr>
              <w:spacing w:after="0" w:line="240" w:lineRule="auto"/>
            </w:pPr>
            <w:r>
              <w:rPr>
                <w:rFonts w:ascii="Arial" w:hAnsi="Arial"/>
                <w:b/>
                <w:sz w:val="15"/>
              </w:rPr>
              <w:t>Notes</w:t>
            </w:r>
          </w:p>
        </w:tc>
      </w:tr>
      <w:tr w14:paraId="69619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10ECC6AE">
            <w:pPr>
              <w:spacing w:after="0" w:line="240" w:lineRule="auto"/>
            </w:pPr>
          </w:p>
        </w:tc>
        <w:tc>
          <w:tcPr>
            <w:tcW w:w="4032" w:type="dxa"/>
            <w:vAlign w:val="center"/>
          </w:tcPr>
          <w:p w14:paraId="3367893F">
            <w:pPr>
              <w:spacing w:after="0" w:line="240" w:lineRule="auto"/>
            </w:pPr>
          </w:p>
        </w:tc>
        <w:tc>
          <w:tcPr>
            <w:tcW w:w="1152" w:type="dxa"/>
            <w:vAlign w:val="center"/>
          </w:tcPr>
          <w:p w14:paraId="17D97D58">
            <w:pPr>
              <w:spacing w:after="0" w:line="240" w:lineRule="auto"/>
            </w:pPr>
          </w:p>
        </w:tc>
        <w:tc>
          <w:tcPr>
            <w:tcW w:w="1152" w:type="dxa"/>
            <w:vAlign w:val="center"/>
          </w:tcPr>
          <w:p w14:paraId="28141ED6">
            <w:pPr>
              <w:spacing w:after="0" w:line="240" w:lineRule="auto"/>
            </w:pPr>
          </w:p>
        </w:tc>
        <w:tc>
          <w:tcPr>
            <w:tcW w:w="1152" w:type="dxa"/>
            <w:vAlign w:val="center"/>
          </w:tcPr>
          <w:p w14:paraId="251A3A2C">
            <w:pPr>
              <w:spacing w:after="0" w:line="240" w:lineRule="auto"/>
            </w:pPr>
          </w:p>
        </w:tc>
        <w:tc>
          <w:tcPr>
            <w:tcW w:w="1728" w:type="dxa"/>
            <w:vAlign w:val="center"/>
          </w:tcPr>
          <w:p w14:paraId="76E3BB6B">
            <w:pPr>
              <w:spacing w:after="0" w:line="240" w:lineRule="auto"/>
            </w:pPr>
          </w:p>
        </w:tc>
      </w:tr>
      <w:tr w14:paraId="7114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4E41D00A">
            <w:pPr>
              <w:spacing w:after="0" w:line="240" w:lineRule="auto"/>
            </w:pPr>
          </w:p>
        </w:tc>
        <w:tc>
          <w:tcPr>
            <w:tcW w:w="4032" w:type="dxa"/>
            <w:vAlign w:val="center"/>
          </w:tcPr>
          <w:p w14:paraId="76515065">
            <w:pPr>
              <w:spacing w:after="0" w:line="240" w:lineRule="auto"/>
            </w:pPr>
          </w:p>
        </w:tc>
        <w:tc>
          <w:tcPr>
            <w:tcW w:w="1152" w:type="dxa"/>
            <w:vAlign w:val="center"/>
          </w:tcPr>
          <w:p w14:paraId="52754882">
            <w:pPr>
              <w:spacing w:after="0" w:line="240" w:lineRule="auto"/>
            </w:pPr>
          </w:p>
        </w:tc>
        <w:tc>
          <w:tcPr>
            <w:tcW w:w="1152" w:type="dxa"/>
            <w:vAlign w:val="center"/>
          </w:tcPr>
          <w:p w14:paraId="64325963">
            <w:pPr>
              <w:spacing w:after="0" w:line="240" w:lineRule="auto"/>
            </w:pPr>
          </w:p>
        </w:tc>
        <w:tc>
          <w:tcPr>
            <w:tcW w:w="1152" w:type="dxa"/>
            <w:vAlign w:val="center"/>
          </w:tcPr>
          <w:p w14:paraId="07B07FA1">
            <w:pPr>
              <w:spacing w:after="0" w:line="240" w:lineRule="auto"/>
            </w:pPr>
          </w:p>
        </w:tc>
        <w:tc>
          <w:tcPr>
            <w:tcW w:w="1728" w:type="dxa"/>
            <w:vAlign w:val="center"/>
          </w:tcPr>
          <w:p w14:paraId="0CB1D93C">
            <w:pPr>
              <w:spacing w:after="0" w:line="240" w:lineRule="auto"/>
            </w:pPr>
          </w:p>
        </w:tc>
      </w:tr>
      <w:tr w14:paraId="0472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7BED85DE">
            <w:pPr>
              <w:spacing w:after="0" w:line="240" w:lineRule="auto"/>
            </w:pPr>
          </w:p>
        </w:tc>
        <w:tc>
          <w:tcPr>
            <w:tcW w:w="4032" w:type="dxa"/>
            <w:vAlign w:val="center"/>
          </w:tcPr>
          <w:p w14:paraId="5F1BF225">
            <w:pPr>
              <w:spacing w:after="0" w:line="240" w:lineRule="auto"/>
            </w:pPr>
          </w:p>
        </w:tc>
        <w:tc>
          <w:tcPr>
            <w:tcW w:w="1152" w:type="dxa"/>
            <w:vAlign w:val="center"/>
          </w:tcPr>
          <w:p w14:paraId="0BFEA622">
            <w:pPr>
              <w:spacing w:after="0" w:line="240" w:lineRule="auto"/>
            </w:pPr>
          </w:p>
        </w:tc>
        <w:tc>
          <w:tcPr>
            <w:tcW w:w="1152" w:type="dxa"/>
            <w:vAlign w:val="center"/>
          </w:tcPr>
          <w:p w14:paraId="74F5E17E">
            <w:pPr>
              <w:spacing w:after="0" w:line="240" w:lineRule="auto"/>
            </w:pPr>
          </w:p>
        </w:tc>
        <w:tc>
          <w:tcPr>
            <w:tcW w:w="1152" w:type="dxa"/>
            <w:vAlign w:val="center"/>
          </w:tcPr>
          <w:p w14:paraId="40E4C533">
            <w:pPr>
              <w:spacing w:after="0" w:line="240" w:lineRule="auto"/>
            </w:pPr>
          </w:p>
        </w:tc>
        <w:tc>
          <w:tcPr>
            <w:tcW w:w="1728" w:type="dxa"/>
            <w:vAlign w:val="center"/>
          </w:tcPr>
          <w:p w14:paraId="1142CE32">
            <w:pPr>
              <w:spacing w:after="0" w:line="240" w:lineRule="auto"/>
            </w:pPr>
          </w:p>
        </w:tc>
      </w:tr>
      <w:tr w14:paraId="5790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96" w:type="dxa"/>
            <w:vAlign w:val="center"/>
          </w:tcPr>
          <w:p w14:paraId="52A1934A">
            <w:pPr>
              <w:spacing w:after="0" w:line="240" w:lineRule="auto"/>
            </w:pPr>
          </w:p>
        </w:tc>
        <w:tc>
          <w:tcPr>
            <w:tcW w:w="4032" w:type="dxa"/>
            <w:vAlign w:val="center"/>
          </w:tcPr>
          <w:p w14:paraId="343B9F14">
            <w:pPr>
              <w:spacing w:after="0" w:line="240" w:lineRule="auto"/>
            </w:pPr>
          </w:p>
        </w:tc>
        <w:tc>
          <w:tcPr>
            <w:tcW w:w="1152" w:type="dxa"/>
            <w:vAlign w:val="center"/>
          </w:tcPr>
          <w:p w14:paraId="2DB532D2">
            <w:pPr>
              <w:spacing w:after="0" w:line="240" w:lineRule="auto"/>
            </w:pPr>
          </w:p>
        </w:tc>
        <w:tc>
          <w:tcPr>
            <w:tcW w:w="1152" w:type="dxa"/>
            <w:vAlign w:val="center"/>
          </w:tcPr>
          <w:p w14:paraId="1D028CA8">
            <w:pPr>
              <w:spacing w:after="0" w:line="240" w:lineRule="auto"/>
            </w:pPr>
          </w:p>
        </w:tc>
        <w:tc>
          <w:tcPr>
            <w:tcW w:w="1152" w:type="dxa"/>
            <w:vAlign w:val="center"/>
          </w:tcPr>
          <w:p w14:paraId="3F743AA0">
            <w:pPr>
              <w:spacing w:after="0" w:line="240" w:lineRule="auto"/>
            </w:pPr>
          </w:p>
        </w:tc>
        <w:tc>
          <w:tcPr>
            <w:tcW w:w="1728" w:type="dxa"/>
            <w:vAlign w:val="center"/>
          </w:tcPr>
          <w:p w14:paraId="5B6174EC">
            <w:pPr>
              <w:spacing w:after="0" w:line="240" w:lineRule="auto"/>
            </w:pPr>
          </w:p>
        </w:tc>
      </w:tr>
    </w:tbl>
    <w:p w14:paraId="000836C9">
      <w:pPr>
        <w:spacing w:after="0"/>
      </w:pPr>
    </w:p>
    <w:p w14:paraId="7C2D955C">
      <w:pPr>
        <w:pStyle w:val="2"/>
      </w:pPr>
      <w:r>
        <w:t>APPROVAL OF CHANGES</w:t>
      </w:r>
    </w:p>
    <w:p w14:paraId="177C4E88">
      <w:pPr>
        <w:spacing w:after="60"/>
      </w:pPr>
      <w:r>
        <w:rPr>
          <w:rFonts w:ascii="Arial" w:hAnsi="Arial"/>
          <w:b w:val="0"/>
          <w:sz w:val="17"/>
        </w:rPr>
        <w:t>We confirm that the changes listed above to the originally approved Learning Agreement have been reviewed and approved.</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728"/>
        <w:gridCol w:w="2016"/>
        <w:gridCol w:w="2304"/>
        <w:gridCol w:w="1008"/>
        <w:gridCol w:w="1440"/>
      </w:tblGrid>
      <w:tr w14:paraId="5FD2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28" w:type="dxa"/>
            <w:shd w:val="clear" w:color="auto" w:fill="D9EAF7"/>
            <w:vAlign w:val="center"/>
          </w:tcPr>
          <w:p w14:paraId="7B37C01B">
            <w:pPr>
              <w:spacing w:after="0" w:line="240" w:lineRule="auto"/>
            </w:pPr>
            <w:r>
              <w:rPr>
                <w:rFonts w:ascii="Arial" w:hAnsi="Arial"/>
                <w:b/>
                <w:sz w:val="15"/>
              </w:rPr>
              <w:t>Party</w:t>
            </w:r>
          </w:p>
        </w:tc>
        <w:tc>
          <w:tcPr>
            <w:tcW w:w="1728" w:type="dxa"/>
            <w:shd w:val="clear" w:color="auto" w:fill="D9EAF7"/>
            <w:vAlign w:val="center"/>
          </w:tcPr>
          <w:p w14:paraId="1BFC7B51">
            <w:pPr>
              <w:spacing w:after="0" w:line="240" w:lineRule="auto"/>
            </w:pPr>
            <w:r>
              <w:rPr>
                <w:rFonts w:ascii="Arial" w:hAnsi="Arial"/>
                <w:b/>
                <w:sz w:val="15"/>
              </w:rPr>
              <w:t>Name</w:t>
            </w:r>
          </w:p>
        </w:tc>
        <w:tc>
          <w:tcPr>
            <w:tcW w:w="2016" w:type="dxa"/>
            <w:shd w:val="clear" w:color="auto" w:fill="D9EAF7"/>
            <w:vAlign w:val="center"/>
          </w:tcPr>
          <w:p w14:paraId="23EF678E">
            <w:pPr>
              <w:spacing w:after="0" w:line="240" w:lineRule="auto"/>
            </w:pPr>
            <w:r>
              <w:rPr>
                <w:rFonts w:ascii="Arial" w:hAnsi="Arial"/>
                <w:b/>
                <w:sz w:val="15"/>
              </w:rPr>
              <w:t>Position / Department</w:t>
            </w:r>
          </w:p>
        </w:tc>
        <w:tc>
          <w:tcPr>
            <w:tcW w:w="2304" w:type="dxa"/>
            <w:shd w:val="clear" w:color="auto" w:fill="D9EAF7"/>
            <w:vAlign w:val="center"/>
          </w:tcPr>
          <w:p w14:paraId="184A687D">
            <w:pPr>
              <w:spacing w:after="0" w:line="240" w:lineRule="auto"/>
            </w:pPr>
            <w:r>
              <w:rPr>
                <w:rFonts w:ascii="Arial" w:hAnsi="Arial"/>
                <w:b/>
                <w:sz w:val="15"/>
              </w:rPr>
              <w:t>Email</w:t>
            </w:r>
          </w:p>
        </w:tc>
        <w:tc>
          <w:tcPr>
            <w:tcW w:w="1008" w:type="dxa"/>
            <w:shd w:val="clear" w:color="auto" w:fill="D9EAF7"/>
            <w:vAlign w:val="center"/>
          </w:tcPr>
          <w:p w14:paraId="49F15679">
            <w:pPr>
              <w:spacing w:after="0" w:line="240" w:lineRule="auto"/>
            </w:pPr>
            <w:r>
              <w:rPr>
                <w:rFonts w:ascii="Arial" w:hAnsi="Arial"/>
                <w:b/>
                <w:sz w:val="15"/>
              </w:rPr>
              <w:t>Date</w:t>
            </w:r>
          </w:p>
        </w:tc>
        <w:tc>
          <w:tcPr>
            <w:tcW w:w="1440" w:type="dxa"/>
            <w:shd w:val="clear" w:color="auto" w:fill="D9EAF7"/>
            <w:vAlign w:val="center"/>
          </w:tcPr>
          <w:p w14:paraId="04FE558C">
            <w:pPr>
              <w:spacing w:after="0" w:line="240" w:lineRule="auto"/>
            </w:pPr>
            <w:r>
              <w:rPr>
                <w:rFonts w:ascii="Arial" w:hAnsi="Arial"/>
                <w:b/>
                <w:sz w:val="15"/>
              </w:rPr>
              <w:t>Signature</w:t>
            </w:r>
          </w:p>
        </w:tc>
      </w:tr>
      <w:tr w14:paraId="4FF8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3A28B464">
            <w:pPr>
              <w:spacing w:after="0" w:line="240" w:lineRule="auto"/>
            </w:pPr>
            <w:r>
              <w:rPr>
                <w:rFonts w:ascii="Arial" w:hAnsi="Arial"/>
                <w:b/>
                <w:sz w:val="15"/>
              </w:rPr>
              <w:t>Student</w:t>
            </w:r>
          </w:p>
        </w:tc>
        <w:tc>
          <w:tcPr>
            <w:tcW w:w="1728" w:type="dxa"/>
            <w:vAlign w:val="center"/>
          </w:tcPr>
          <w:p w14:paraId="5DA9B09C">
            <w:pPr>
              <w:spacing w:after="0" w:line="240" w:lineRule="auto"/>
            </w:pPr>
          </w:p>
        </w:tc>
        <w:tc>
          <w:tcPr>
            <w:tcW w:w="2016" w:type="dxa"/>
            <w:vAlign w:val="center"/>
          </w:tcPr>
          <w:p w14:paraId="4943545E">
            <w:pPr>
              <w:spacing w:after="0" w:line="240" w:lineRule="auto"/>
            </w:pPr>
          </w:p>
        </w:tc>
        <w:tc>
          <w:tcPr>
            <w:tcW w:w="2304" w:type="dxa"/>
            <w:vAlign w:val="center"/>
          </w:tcPr>
          <w:p w14:paraId="1D2AD409">
            <w:pPr>
              <w:spacing w:after="0" w:line="240" w:lineRule="auto"/>
            </w:pPr>
          </w:p>
        </w:tc>
        <w:tc>
          <w:tcPr>
            <w:tcW w:w="1008" w:type="dxa"/>
            <w:vAlign w:val="center"/>
          </w:tcPr>
          <w:p w14:paraId="00DADD47">
            <w:pPr>
              <w:spacing w:after="0" w:line="240" w:lineRule="auto"/>
            </w:pPr>
          </w:p>
        </w:tc>
        <w:tc>
          <w:tcPr>
            <w:tcW w:w="1440" w:type="dxa"/>
            <w:vAlign w:val="center"/>
          </w:tcPr>
          <w:p w14:paraId="00645583">
            <w:pPr>
              <w:spacing w:after="0" w:line="240" w:lineRule="auto"/>
            </w:pPr>
          </w:p>
        </w:tc>
      </w:tr>
      <w:tr w14:paraId="66FF2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2481BC22">
            <w:pPr>
              <w:spacing w:after="0" w:line="240" w:lineRule="auto"/>
            </w:pPr>
            <w:r>
              <w:rPr>
                <w:rFonts w:ascii="Arial" w:hAnsi="Arial"/>
                <w:b/>
                <w:sz w:val="15"/>
              </w:rPr>
              <w:t>Responsible person at sending institution</w:t>
            </w:r>
          </w:p>
        </w:tc>
        <w:tc>
          <w:tcPr>
            <w:tcW w:w="1728" w:type="dxa"/>
            <w:vAlign w:val="center"/>
          </w:tcPr>
          <w:p w14:paraId="30ED24F8">
            <w:pPr>
              <w:spacing w:after="0" w:line="240" w:lineRule="auto"/>
            </w:pPr>
          </w:p>
        </w:tc>
        <w:tc>
          <w:tcPr>
            <w:tcW w:w="2016" w:type="dxa"/>
            <w:vAlign w:val="center"/>
          </w:tcPr>
          <w:p w14:paraId="435AEA34">
            <w:pPr>
              <w:spacing w:after="0" w:line="240" w:lineRule="auto"/>
            </w:pPr>
          </w:p>
        </w:tc>
        <w:tc>
          <w:tcPr>
            <w:tcW w:w="2304" w:type="dxa"/>
            <w:vAlign w:val="center"/>
          </w:tcPr>
          <w:p w14:paraId="7B3C3F30">
            <w:pPr>
              <w:spacing w:after="0" w:line="240" w:lineRule="auto"/>
            </w:pPr>
          </w:p>
        </w:tc>
        <w:tc>
          <w:tcPr>
            <w:tcW w:w="1008" w:type="dxa"/>
            <w:vAlign w:val="center"/>
          </w:tcPr>
          <w:p w14:paraId="5BCCC816">
            <w:pPr>
              <w:spacing w:after="0" w:line="240" w:lineRule="auto"/>
            </w:pPr>
          </w:p>
        </w:tc>
        <w:tc>
          <w:tcPr>
            <w:tcW w:w="1440" w:type="dxa"/>
            <w:vAlign w:val="center"/>
          </w:tcPr>
          <w:p w14:paraId="669AC93A">
            <w:pPr>
              <w:spacing w:after="0" w:line="240" w:lineRule="auto"/>
            </w:pPr>
          </w:p>
        </w:tc>
      </w:tr>
      <w:tr w14:paraId="6BF0C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vAlign w:val="center"/>
          </w:tcPr>
          <w:p w14:paraId="4C6AA30C">
            <w:pPr>
              <w:spacing w:after="0" w:line="240" w:lineRule="auto"/>
            </w:pPr>
            <w:r>
              <w:rPr>
                <w:rFonts w:ascii="Arial" w:hAnsi="Arial"/>
                <w:b/>
                <w:sz w:val="15"/>
              </w:rPr>
              <w:t>Responsible person at KazNARU</w:t>
            </w:r>
          </w:p>
        </w:tc>
        <w:tc>
          <w:tcPr>
            <w:tcW w:w="1728" w:type="dxa"/>
            <w:vAlign w:val="center"/>
          </w:tcPr>
          <w:p w14:paraId="601A3325">
            <w:pPr>
              <w:spacing w:after="0" w:line="240" w:lineRule="auto"/>
            </w:pPr>
          </w:p>
        </w:tc>
        <w:tc>
          <w:tcPr>
            <w:tcW w:w="2016" w:type="dxa"/>
            <w:vAlign w:val="center"/>
          </w:tcPr>
          <w:p w14:paraId="304206D3">
            <w:pPr>
              <w:spacing w:after="0" w:line="240" w:lineRule="auto"/>
            </w:pPr>
          </w:p>
        </w:tc>
        <w:tc>
          <w:tcPr>
            <w:tcW w:w="2304" w:type="dxa"/>
            <w:vAlign w:val="center"/>
          </w:tcPr>
          <w:p w14:paraId="26917D2D">
            <w:pPr>
              <w:spacing w:after="0" w:line="240" w:lineRule="auto"/>
            </w:pPr>
          </w:p>
        </w:tc>
        <w:tc>
          <w:tcPr>
            <w:tcW w:w="1008" w:type="dxa"/>
            <w:vAlign w:val="center"/>
          </w:tcPr>
          <w:p w14:paraId="2DBCCC46">
            <w:pPr>
              <w:spacing w:after="0" w:line="240" w:lineRule="auto"/>
            </w:pPr>
          </w:p>
        </w:tc>
        <w:tc>
          <w:tcPr>
            <w:tcW w:w="1440" w:type="dxa"/>
            <w:vAlign w:val="center"/>
          </w:tcPr>
          <w:p w14:paraId="789D7ABC">
            <w:pPr>
              <w:spacing w:after="0" w:line="240" w:lineRule="auto"/>
            </w:pPr>
          </w:p>
        </w:tc>
      </w:tr>
    </w:tbl>
    <w:p w14:paraId="043AFD80">
      <w:pPr>
        <w:spacing w:after="0"/>
      </w:pPr>
    </w:p>
    <w:p w14:paraId="1DDFF9FB">
      <w:r>
        <w:br w:type="page"/>
      </w:r>
    </w:p>
    <w:p w14:paraId="77C3956F">
      <w:pPr>
        <w:spacing w:after="60"/>
        <w:jc w:val="center"/>
      </w:pPr>
      <w:r>
        <w:rPr>
          <w:rFonts w:ascii="Arial" w:hAnsi="Arial"/>
          <w:b/>
          <w:sz w:val="20"/>
        </w:rPr>
        <w:t>KAZAKH NATIONAL AGRARIAN RESEARCH UNIVERSITY (KazNARU)</w:t>
      </w:r>
    </w:p>
    <w:p w14:paraId="1A022B14">
      <w:pPr>
        <w:pStyle w:val="25"/>
        <w:jc w:val="center"/>
      </w:pPr>
      <w:r>
        <w:t>LEARNING AGREEMENT</w:t>
      </w:r>
    </w:p>
    <w:p w14:paraId="2970AAC4">
      <w:pPr>
        <w:spacing w:after="60"/>
        <w:jc w:val="center"/>
      </w:pPr>
      <w:r>
        <w:rPr>
          <w:rFonts w:ascii="Arial" w:hAnsi="Arial"/>
          <w:b/>
          <w:sz w:val="18"/>
        </w:rPr>
        <w:t>Student Mobility for Studies | Academic Year: __________ / __________</w:t>
      </w:r>
    </w:p>
    <w:p w14:paraId="53E9E009">
      <w:pPr>
        <w:pStyle w:val="2"/>
      </w:pPr>
      <w:r>
        <w:t xml:space="preserve">5. AFTER THE MOBILITY — TRANSCRIPT OF RECORDS </w:t>
      </w:r>
      <w:r>
        <w:rPr>
          <w:rFonts w:hint="default"/>
          <w:lang w:val="en-US"/>
        </w:rPr>
        <w:t>at</w:t>
      </w:r>
      <w:r>
        <w:t xml:space="preserve"> KazNARU</w:t>
      </w:r>
    </w:p>
    <w:p w14:paraId="1356FAD6">
      <w:pPr>
        <w:spacing w:after="60"/>
      </w:pPr>
      <w:r>
        <w:rPr>
          <w:rFonts w:ascii="Arial" w:hAnsi="Arial"/>
          <w:b w:val="0"/>
          <w:sz w:val="17"/>
        </w:rPr>
        <w:t>Student name: __________________________________________</w:t>
      </w:r>
    </w:p>
    <w:p w14:paraId="3B8E5C76">
      <w:pPr>
        <w:spacing w:after="60"/>
      </w:pPr>
      <w:r>
        <w:rPr>
          <w:rFonts w:ascii="Arial" w:hAnsi="Arial"/>
          <w:b w:val="0"/>
          <w:sz w:val="17"/>
        </w:rPr>
        <w:t>Actual study period at KazNARU: from ____________________ to ____________________</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1296"/>
        <w:gridCol w:w="3888"/>
        <w:gridCol w:w="2160"/>
        <w:gridCol w:w="1440"/>
        <w:gridCol w:w="1296"/>
      </w:tblGrid>
      <w:tr w14:paraId="0BA2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6" w:type="dxa"/>
            <w:shd w:val="clear" w:color="auto" w:fill="D9EAF7"/>
            <w:vAlign w:val="center"/>
          </w:tcPr>
          <w:p w14:paraId="3831AE4C">
            <w:pPr>
              <w:spacing w:after="0" w:line="240" w:lineRule="auto"/>
            </w:pPr>
            <w:r>
              <w:rPr>
                <w:rFonts w:ascii="Arial" w:hAnsi="Arial"/>
                <w:b/>
                <w:sz w:val="15"/>
              </w:rPr>
              <w:t>No.</w:t>
            </w:r>
          </w:p>
        </w:tc>
        <w:tc>
          <w:tcPr>
            <w:tcW w:w="1296" w:type="dxa"/>
            <w:shd w:val="clear" w:color="auto" w:fill="D9EAF7"/>
            <w:vAlign w:val="center"/>
          </w:tcPr>
          <w:p w14:paraId="1AC3A52E">
            <w:pPr>
              <w:spacing w:after="0" w:line="240" w:lineRule="auto"/>
            </w:pPr>
            <w:r>
              <w:rPr>
                <w:rFonts w:ascii="Arial" w:hAnsi="Arial"/>
                <w:b/>
                <w:sz w:val="15"/>
              </w:rPr>
              <w:t>Course code</w:t>
            </w:r>
          </w:p>
        </w:tc>
        <w:tc>
          <w:tcPr>
            <w:tcW w:w="3888" w:type="dxa"/>
            <w:shd w:val="clear" w:color="auto" w:fill="D9EAF7"/>
            <w:vAlign w:val="center"/>
          </w:tcPr>
          <w:p w14:paraId="745B2E29">
            <w:pPr>
              <w:spacing w:after="0" w:line="240" w:lineRule="auto"/>
            </w:pPr>
            <w:r>
              <w:rPr>
                <w:rFonts w:ascii="Arial" w:hAnsi="Arial"/>
                <w:b/>
                <w:sz w:val="15"/>
              </w:rPr>
              <w:t>Course title at KazNARU</w:t>
            </w:r>
          </w:p>
        </w:tc>
        <w:tc>
          <w:tcPr>
            <w:tcW w:w="2160" w:type="dxa"/>
            <w:shd w:val="clear" w:color="auto" w:fill="D9EAF7"/>
            <w:vAlign w:val="center"/>
          </w:tcPr>
          <w:p w14:paraId="1FEEF042">
            <w:pPr>
              <w:spacing w:after="0" w:line="240" w:lineRule="auto"/>
            </w:pPr>
            <w:r>
              <w:rPr>
                <w:rFonts w:ascii="Arial" w:hAnsi="Arial"/>
                <w:b/>
                <w:sz w:val="15"/>
              </w:rPr>
              <w:t>Successfully completed? (Yes/No)</w:t>
            </w:r>
          </w:p>
        </w:tc>
        <w:tc>
          <w:tcPr>
            <w:tcW w:w="1440" w:type="dxa"/>
            <w:shd w:val="clear" w:color="auto" w:fill="D9EAF7"/>
            <w:vAlign w:val="center"/>
          </w:tcPr>
          <w:p w14:paraId="23EFDE2E">
            <w:pPr>
              <w:spacing w:after="0" w:line="240" w:lineRule="auto"/>
            </w:pPr>
            <w:r>
              <w:rPr>
                <w:rFonts w:ascii="Arial" w:hAnsi="Arial"/>
                <w:b/>
                <w:sz w:val="15"/>
              </w:rPr>
              <w:t>KazNARU credits</w:t>
            </w:r>
          </w:p>
        </w:tc>
        <w:tc>
          <w:tcPr>
            <w:tcW w:w="1296" w:type="dxa"/>
            <w:shd w:val="clear" w:color="auto" w:fill="D9EAF7"/>
            <w:vAlign w:val="center"/>
          </w:tcPr>
          <w:p w14:paraId="2FFBC9D6">
            <w:pPr>
              <w:spacing w:after="0" w:line="240" w:lineRule="auto"/>
            </w:pPr>
            <w:r>
              <w:rPr>
                <w:rFonts w:ascii="Arial" w:hAnsi="Arial"/>
                <w:b/>
                <w:sz w:val="15"/>
              </w:rPr>
              <w:t>Grade</w:t>
            </w:r>
          </w:p>
        </w:tc>
      </w:tr>
      <w:tr w14:paraId="420B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0A11F2A3">
            <w:pPr>
              <w:spacing w:after="0" w:line="240" w:lineRule="auto"/>
            </w:pPr>
          </w:p>
        </w:tc>
        <w:tc>
          <w:tcPr>
            <w:tcW w:w="1296" w:type="dxa"/>
            <w:vAlign w:val="center"/>
          </w:tcPr>
          <w:p w14:paraId="733C995A">
            <w:pPr>
              <w:spacing w:after="0" w:line="240" w:lineRule="auto"/>
            </w:pPr>
          </w:p>
        </w:tc>
        <w:tc>
          <w:tcPr>
            <w:tcW w:w="3888" w:type="dxa"/>
            <w:vAlign w:val="center"/>
          </w:tcPr>
          <w:p w14:paraId="0DB5D728">
            <w:pPr>
              <w:spacing w:after="0" w:line="240" w:lineRule="auto"/>
            </w:pPr>
          </w:p>
        </w:tc>
        <w:tc>
          <w:tcPr>
            <w:tcW w:w="2160" w:type="dxa"/>
            <w:vAlign w:val="center"/>
          </w:tcPr>
          <w:p w14:paraId="4C90E4FB">
            <w:pPr>
              <w:spacing w:after="0" w:line="240" w:lineRule="auto"/>
            </w:pPr>
          </w:p>
        </w:tc>
        <w:tc>
          <w:tcPr>
            <w:tcW w:w="1440" w:type="dxa"/>
            <w:vAlign w:val="center"/>
          </w:tcPr>
          <w:p w14:paraId="3AF1A0FC">
            <w:pPr>
              <w:spacing w:after="0" w:line="240" w:lineRule="auto"/>
            </w:pPr>
          </w:p>
        </w:tc>
        <w:tc>
          <w:tcPr>
            <w:tcW w:w="1296" w:type="dxa"/>
            <w:vAlign w:val="center"/>
          </w:tcPr>
          <w:p w14:paraId="7F9C74BA">
            <w:pPr>
              <w:spacing w:after="0" w:line="240" w:lineRule="auto"/>
            </w:pPr>
          </w:p>
        </w:tc>
      </w:tr>
      <w:tr w14:paraId="79D1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3A444376">
            <w:pPr>
              <w:spacing w:after="0" w:line="240" w:lineRule="auto"/>
            </w:pPr>
          </w:p>
        </w:tc>
        <w:tc>
          <w:tcPr>
            <w:tcW w:w="1296" w:type="dxa"/>
            <w:vAlign w:val="center"/>
          </w:tcPr>
          <w:p w14:paraId="048FDDE2">
            <w:pPr>
              <w:spacing w:after="0" w:line="240" w:lineRule="auto"/>
            </w:pPr>
          </w:p>
        </w:tc>
        <w:tc>
          <w:tcPr>
            <w:tcW w:w="3888" w:type="dxa"/>
            <w:vAlign w:val="center"/>
          </w:tcPr>
          <w:p w14:paraId="23C521D6">
            <w:pPr>
              <w:spacing w:after="0" w:line="240" w:lineRule="auto"/>
            </w:pPr>
          </w:p>
        </w:tc>
        <w:tc>
          <w:tcPr>
            <w:tcW w:w="2160" w:type="dxa"/>
            <w:vAlign w:val="center"/>
          </w:tcPr>
          <w:p w14:paraId="29F34E57">
            <w:pPr>
              <w:spacing w:after="0" w:line="240" w:lineRule="auto"/>
            </w:pPr>
          </w:p>
        </w:tc>
        <w:tc>
          <w:tcPr>
            <w:tcW w:w="1440" w:type="dxa"/>
            <w:vAlign w:val="center"/>
          </w:tcPr>
          <w:p w14:paraId="3F793B1E">
            <w:pPr>
              <w:spacing w:after="0" w:line="240" w:lineRule="auto"/>
            </w:pPr>
          </w:p>
        </w:tc>
        <w:tc>
          <w:tcPr>
            <w:tcW w:w="1296" w:type="dxa"/>
            <w:vAlign w:val="center"/>
          </w:tcPr>
          <w:p w14:paraId="3080BC36">
            <w:pPr>
              <w:spacing w:after="0" w:line="240" w:lineRule="auto"/>
            </w:pPr>
          </w:p>
        </w:tc>
      </w:tr>
      <w:tr w14:paraId="337D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42F23EFC">
            <w:pPr>
              <w:spacing w:after="0" w:line="240" w:lineRule="auto"/>
            </w:pPr>
          </w:p>
        </w:tc>
        <w:tc>
          <w:tcPr>
            <w:tcW w:w="1296" w:type="dxa"/>
            <w:vAlign w:val="center"/>
          </w:tcPr>
          <w:p w14:paraId="3E5AB68B">
            <w:pPr>
              <w:spacing w:after="0" w:line="240" w:lineRule="auto"/>
            </w:pPr>
          </w:p>
        </w:tc>
        <w:tc>
          <w:tcPr>
            <w:tcW w:w="3888" w:type="dxa"/>
            <w:vAlign w:val="center"/>
          </w:tcPr>
          <w:p w14:paraId="14CA0CF9">
            <w:pPr>
              <w:spacing w:after="0" w:line="240" w:lineRule="auto"/>
            </w:pPr>
          </w:p>
        </w:tc>
        <w:tc>
          <w:tcPr>
            <w:tcW w:w="2160" w:type="dxa"/>
            <w:vAlign w:val="center"/>
          </w:tcPr>
          <w:p w14:paraId="60A3F0CA">
            <w:pPr>
              <w:spacing w:after="0" w:line="240" w:lineRule="auto"/>
            </w:pPr>
          </w:p>
        </w:tc>
        <w:tc>
          <w:tcPr>
            <w:tcW w:w="1440" w:type="dxa"/>
            <w:vAlign w:val="center"/>
          </w:tcPr>
          <w:p w14:paraId="5DE38C55">
            <w:pPr>
              <w:spacing w:after="0" w:line="240" w:lineRule="auto"/>
            </w:pPr>
          </w:p>
        </w:tc>
        <w:tc>
          <w:tcPr>
            <w:tcW w:w="1296" w:type="dxa"/>
            <w:vAlign w:val="center"/>
          </w:tcPr>
          <w:p w14:paraId="0A87B180">
            <w:pPr>
              <w:spacing w:after="0" w:line="240" w:lineRule="auto"/>
            </w:pPr>
          </w:p>
        </w:tc>
      </w:tr>
      <w:tr w14:paraId="2E22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136CB40B">
            <w:pPr>
              <w:spacing w:after="0" w:line="240" w:lineRule="auto"/>
            </w:pPr>
          </w:p>
        </w:tc>
        <w:tc>
          <w:tcPr>
            <w:tcW w:w="1296" w:type="dxa"/>
            <w:vAlign w:val="center"/>
          </w:tcPr>
          <w:p w14:paraId="22B924F2">
            <w:pPr>
              <w:spacing w:after="0" w:line="240" w:lineRule="auto"/>
            </w:pPr>
          </w:p>
        </w:tc>
        <w:tc>
          <w:tcPr>
            <w:tcW w:w="3888" w:type="dxa"/>
            <w:vAlign w:val="center"/>
          </w:tcPr>
          <w:p w14:paraId="3EA4AC5C">
            <w:pPr>
              <w:spacing w:after="0" w:line="240" w:lineRule="auto"/>
            </w:pPr>
          </w:p>
        </w:tc>
        <w:tc>
          <w:tcPr>
            <w:tcW w:w="2160" w:type="dxa"/>
            <w:vAlign w:val="center"/>
          </w:tcPr>
          <w:p w14:paraId="021BE53B">
            <w:pPr>
              <w:spacing w:after="0" w:line="240" w:lineRule="auto"/>
            </w:pPr>
          </w:p>
        </w:tc>
        <w:tc>
          <w:tcPr>
            <w:tcW w:w="1440" w:type="dxa"/>
            <w:vAlign w:val="center"/>
          </w:tcPr>
          <w:p w14:paraId="4309F330">
            <w:pPr>
              <w:spacing w:after="0" w:line="240" w:lineRule="auto"/>
            </w:pPr>
          </w:p>
        </w:tc>
        <w:tc>
          <w:tcPr>
            <w:tcW w:w="1296" w:type="dxa"/>
            <w:vAlign w:val="center"/>
          </w:tcPr>
          <w:p w14:paraId="6C47724B">
            <w:pPr>
              <w:spacing w:after="0" w:line="240" w:lineRule="auto"/>
            </w:pPr>
          </w:p>
        </w:tc>
      </w:tr>
      <w:tr w14:paraId="17E7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7B65C566">
            <w:pPr>
              <w:spacing w:after="0" w:line="240" w:lineRule="auto"/>
            </w:pPr>
          </w:p>
        </w:tc>
        <w:tc>
          <w:tcPr>
            <w:tcW w:w="1296" w:type="dxa"/>
            <w:vAlign w:val="center"/>
          </w:tcPr>
          <w:p w14:paraId="3529565E">
            <w:pPr>
              <w:spacing w:after="0" w:line="240" w:lineRule="auto"/>
            </w:pPr>
          </w:p>
        </w:tc>
        <w:tc>
          <w:tcPr>
            <w:tcW w:w="3888" w:type="dxa"/>
            <w:vAlign w:val="center"/>
          </w:tcPr>
          <w:p w14:paraId="3CEB3A30">
            <w:pPr>
              <w:spacing w:after="0" w:line="240" w:lineRule="auto"/>
            </w:pPr>
          </w:p>
        </w:tc>
        <w:tc>
          <w:tcPr>
            <w:tcW w:w="2160" w:type="dxa"/>
            <w:vAlign w:val="center"/>
          </w:tcPr>
          <w:p w14:paraId="2DF37370">
            <w:pPr>
              <w:spacing w:after="0" w:line="240" w:lineRule="auto"/>
            </w:pPr>
          </w:p>
        </w:tc>
        <w:tc>
          <w:tcPr>
            <w:tcW w:w="1440" w:type="dxa"/>
            <w:vAlign w:val="center"/>
          </w:tcPr>
          <w:p w14:paraId="40488F38">
            <w:pPr>
              <w:spacing w:after="0" w:line="240" w:lineRule="auto"/>
            </w:pPr>
          </w:p>
        </w:tc>
        <w:tc>
          <w:tcPr>
            <w:tcW w:w="1296" w:type="dxa"/>
            <w:vAlign w:val="center"/>
          </w:tcPr>
          <w:p w14:paraId="0F72EB33">
            <w:pPr>
              <w:spacing w:after="0" w:line="240" w:lineRule="auto"/>
            </w:pPr>
          </w:p>
        </w:tc>
      </w:tr>
      <w:tr w14:paraId="24F8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4B15A310">
            <w:pPr>
              <w:spacing w:after="0" w:line="240" w:lineRule="auto"/>
            </w:pPr>
          </w:p>
        </w:tc>
        <w:tc>
          <w:tcPr>
            <w:tcW w:w="1296" w:type="dxa"/>
            <w:vAlign w:val="center"/>
          </w:tcPr>
          <w:p w14:paraId="4F6EA07D">
            <w:pPr>
              <w:spacing w:after="0" w:line="240" w:lineRule="auto"/>
            </w:pPr>
          </w:p>
        </w:tc>
        <w:tc>
          <w:tcPr>
            <w:tcW w:w="3888" w:type="dxa"/>
            <w:vAlign w:val="center"/>
          </w:tcPr>
          <w:p w14:paraId="3C654F2B">
            <w:pPr>
              <w:spacing w:after="0" w:line="240" w:lineRule="auto"/>
            </w:pPr>
          </w:p>
        </w:tc>
        <w:tc>
          <w:tcPr>
            <w:tcW w:w="2160" w:type="dxa"/>
            <w:vAlign w:val="center"/>
          </w:tcPr>
          <w:p w14:paraId="20063C9D">
            <w:pPr>
              <w:spacing w:after="0" w:line="240" w:lineRule="auto"/>
            </w:pPr>
          </w:p>
        </w:tc>
        <w:tc>
          <w:tcPr>
            <w:tcW w:w="1440" w:type="dxa"/>
            <w:vAlign w:val="center"/>
          </w:tcPr>
          <w:p w14:paraId="222AC59D">
            <w:pPr>
              <w:spacing w:after="0" w:line="240" w:lineRule="auto"/>
            </w:pPr>
          </w:p>
        </w:tc>
        <w:tc>
          <w:tcPr>
            <w:tcW w:w="1296" w:type="dxa"/>
            <w:vAlign w:val="center"/>
          </w:tcPr>
          <w:p w14:paraId="47963D1D">
            <w:pPr>
              <w:spacing w:after="0" w:line="240" w:lineRule="auto"/>
            </w:pPr>
          </w:p>
        </w:tc>
      </w:tr>
      <w:tr w14:paraId="7AC0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51A90D85">
            <w:pPr>
              <w:spacing w:after="0" w:line="240" w:lineRule="auto"/>
            </w:pPr>
          </w:p>
        </w:tc>
        <w:tc>
          <w:tcPr>
            <w:tcW w:w="1296" w:type="dxa"/>
            <w:vAlign w:val="center"/>
          </w:tcPr>
          <w:p w14:paraId="25116300">
            <w:pPr>
              <w:spacing w:after="0" w:line="240" w:lineRule="auto"/>
            </w:pPr>
          </w:p>
        </w:tc>
        <w:tc>
          <w:tcPr>
            <w:tcW w:w="3888" w:type="dxa"/>
            <w:vAlign w:val="center"/>
          </w:tcPr>
          <w:p w14:paraId="6B9A66B3">
            <w:pPr>
              <w:spacing w:after="0" w:line="240" w:lineRule="auto"/>
            </w:pPr>
          </w:p>
        </w:tc>
        <w:tc>
          <w:tcPr>
            <w:tcW w:w="2160" w:type="dxa"/>
            <w:vAlign w:val="center"/>
          </w:tcPr>
          <w:p w14:paraId="512BA107">
            <w:pPr>
              <w:spacing w:after="0" w:line="240" w:lineRule="auto"/>
            </w:pPr>
          </w:p>
        </w:tc>
        <w:tc>
          <w:tcPr>
            <w:tcW w:w="1440" w:type="dxa"/>
            <w:vAlign w:val="center"/>
          </w:tcPr>
          <w:p w14:paraId="620AADBD">
            <w:pPr>
              <w:spacing w:after="0" w:line="240" w:lineRule="auto"/>
            </w:pPr>
          </w:p>
        </w:tc>
        <w:tc>
          <w:tcPr>
            <w:tcW w:w="1296" w:type="dxa"/>
            <w:vAlign w:val="center"/>
          </w:tcPr>
          <w:p w14:paraId="6A16C383">
            <w:pPr>
              <w:spacing w:after="0" w:line="240" w:lineRule="auto"/>
            </w:pPr>
          </w:p>
        </w:tc>
      </w:tr>
      <w:tr w14:paraId="46FC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0182FB02">
            <w:pPr>
              <w:spacing w:after="0" w:line="240" w:lineRule="auto"/>
            </w:pPr>
          </w:p>
        </w:tc>
        <w:tc>
          <w:tcPr>
            <w:tcW w:w="1296" w:type="dxa"/>
            <w:vAlign w:val="center"/>
          </w:tcPr>
          <w:p w14:paraId="29B47A23">
            <w:pPr>
              <w:spacing w:after="0" w:line="240" w:lineRule="auto"/>
            </w:pPr>
          </w:p>
        </w:tc>
        <w:tc>
          <w:tcPr>
            <w:tcW w:w="3888" w:type="dxa"/>
            <w:vAlign w:val="center"/>
          </w:tcPr>
          <w:p w14:paraId="2BD2C2D8">
            <w:pPr>
              <w:spacing w:after="0" w:line="240" w:lineRule="auto"/>
            </w:pPr>
          </w:p>
        </w:tc>
        <w:tc>
          <w:tcPr>
            <w:tcW w:w="2160" w:type="dxa"/>
            <w:vAlign w:val="center"/>
          </w:tcPr>
          <w:p w14:paraId="25EDF888">
            <w:pPr>
              <w:spacing w:after="0" w:line="240" w:lineRule="auto"/>
            </w:pPr>
          </w:p>
        </w:tc>
        <w:tc>
          <w:tcPr>
            <w:tcW w:w="1440" w:type="dxa"/>
            <w:vAlign w:val="center"/>
          </w:tcPr>
          <w:p w14:paraId="6EB6D97D">
            <w:pPr>
              <w:spacing w:after="0" w:line="240" w:lineRule="auto"/>
            </w:pPr>
          </w:p>
        </w:tc>
        <w:tc>
          <w:tcPr>
            <w:tcW w:w="1296" w:type="dxa"/>
            <w:vAlign w:val="center"/>
          </w:tcPr>
          <w:p w14:paraId="3582929D">
            <w:pPr>
              <w:spacing w:after="0" w:line="240" w:lineRule="auto"/>
            </w:pPr>
          </w:p>
        </w:tc>
      </w:tr>
    </w:tbl>
    <w:p w14:paraId="235C9196">
      <w:pPr>
        <w:spacing w:after="0"/>
      </w:pPr>
    </w:p>
    <w:p w14:paraId="38859D7C">
      <w:pPr>
        <w:spacing w:after="60"/>
      </w:pPr>
      <w:r>
        <w:rPr>
          <w:rFonts w:ascii="Arial" w:hAnsi="Arial"/>
          <w:b/>
          <w:sz w:val="17"/>
        </w:rPr>
        <w:t>Total credits completed: __________</w:t>
      </w:r>
    </w:p>
    <w:p w14:paraId="3F6CFD2E">
      <w:pPr>
        <w:pStyle w:val="2"/>
      </w:pPr>
      <w:r>
        <w:t>RECOGNITION AT THE SENDING INSTITUTION</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1296"/>
        <w:gridCol w:w="4608"/>
        <w:gridCol w:w="1728"/>
        <w:gridCol w:w="2448"/>
      </w:tblGrid>
      <w:tr w14:paraId="44B2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6" w:type="dxa"/>
            <w:shd w:val="clear" w:color="auto" w:fill="D9EAF7"/>
            <w:vAlign w:val="center"/>
          </w:tcPr>
          <w:p w14:paraId="009DA29E">
            <w:pPr>
              <w:spacing w:after="0" w:line="240" w:lineRule="auto"/>
            </w:pPr>
            <w:r>
              <w:rPr>
                <w:rFonts w:ascii="Arial" w:hAnsi="Arial"/>
                <w:b/>
                <w:sz w:val="15"/>
              </w:rPr>
              <w:t>No.</w:t>
            </w:r>
          </w:p>
        </w:tc>
        <w:tc>
          <w:tcPr>
            <w:tcW w:w="1296" w:type="dxa"/>
            <w:shd w:val="clear" w:color="auto" w:fill="D9EAF7"/>
            <w:vAlign w:val="center"/>
          </w:tcPr>
          <w:p w14:paraId="3ECE7F53">
            <w:pPr>
              <w:spacing w:after="0" w:line="240" w:lineRule="auto"/>
            </w:pPr>
            <w:r>
              <w:rPr>
                <w:rFonts w:ascii="Arial" w:hAnsi="Arial"/>
                <w:b/>
                <w:sz w:val="15"/>
              </w:rPr>
              <w:t>Course code</w:t>
            </w:r>
          </w:p>
        </w:tc>
        <w:tc>
          <w:tcPr>
            <w:tcW w:w="4608" w:type="dxa"/>
            <w:shd w:val="clear" w:color="auto" w:fill="D9EAF7"/>
            <w:vAlign w:val="center"/>
          </w:tcPr>
          <w:p w14:paraId="275CE20B">
            <w:pPr>
              <w:spacing w:after="0" w:line="240" w:lineRule="auto"/>
            </w:pPr>
            <w:r>
              <w:rPr>
                <w:rFonts w:ascii="Arial" w:hAnsi="Arial"/>
                <w:b/>
                <w:sz w:val="15"/>
              </w:rPr>
              <w:t>Recognised course title at sending institution</w:t>
            </w:r>
          </w:p>
        </w:tc>
        <w:tc>
          <w:tcPr>
            <w:tcW w:w="1728" w:type="dxa"/>
            <w:shd w:val="clear" w:color="auto" w:fill="D9EAF7"/>
            <w:vAlign w:val="center"/>
          </w:tcPr>
          <w:p w14:paraId="68A1ADCE">
            <w:pPr>
              <w:spacing w:after="0" w:line="240" w:lineRule="auto"/>
            </w:pPr>
            <w:r>
              <w:rPr>
                <w:rFonts w:ascii="Arial" w:hAnsi="Arial"/>
                <w:b/>
                <w:sz w:val="15"/>
              </w:rPr>
              <w:t>Credits recognised</w:t>
            </w:r>
          </w:p>
        </w:tc>
        <w:tc>
          <w:tcPr>
            <w:tcW w:w="2448" w:type="dxa"/>
            <w:shd w:val="clear" w:color="auto" w:fill="D9EAF7"/>
            <w:vAlign w:val="center"/>
          </w:tcPr>
          <w:p w14:paraId="5E82DE7F">
            <w:pPr>
              <w:spacing w:after="0" w:line="240" w:lineRule="auto"/>
            </w:pPr>
            <w:r>
              <w:rPr>
                <w:rFonts w:ascii="Arial" w:hAnsi="Arial"/>
                <w:b/>
                <w:sz w:val="15"/>
              </w:rPr>
              <w:t>Grade (if applicable)</w:t>
            </w:r>
          </w:p>
        </w:tc>
      </w:tr>
      <w:tr w14:paraId="6AC0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157EF683">
            <w:pPr>
              <w:spacing w:after="0" w:line="240" w:lineRule="auto"/>
            </w:pPr>
          </w:p>
        </w:tc>
        <w:tc>
          <w:tcPr>
            <w:tcW w:w="1296" w:type="dxa"/>
            <w:vAlign w:val="center"/>
          </w:tcPr>
          <w:p w14:paraId="4F0E5852">
            <w:pPr>
              <w:spacing w:after="0" w:line="240" w:lineRule="auto"/>
            </w:pPr>
          </w:p>
        </w:tc>
        <w:tc>
          <w:tcPr>
            <w:tcW w:w="4608" w:type="dxa"/>
            <w:vAlign w:val="center"/>
          </w:tcPr>
          <w:p w14:paraId="77A78593">
            <w:pPr>
              <w:spacing w:after="0" w:line="240" w:lineRule="auto"/>
            </w:pPr>
          </w:p>
        </w:tc>
        <w:tc>
          <w:tcPr>
            <w:tcW w:w="1728" w:type="dxa"/>
            <w:vAlign w:val="center"/>
          </w:tcPr>
          <w:p w14:paraId="480EFC0F">
            <w:pPr>
              <w:spacing w:after="0" w:line="240" w:lineRule="auto"/>
            </w:pPr>
          </w:p>
        </w:tc>
        <w:tc>
          <w:tcPr>
            <w:tcW w:w="2448" w:type="dxa"/>
            <w:vAlign w:val="center"/>
          </w:tcPr>
          <w:p w14:paraId="343C65B2">
            <w:pPr>
              <w:spacing w:after="0" w:line="240" w:lineRule="auto"/>
            </w:pPr>
          </w:p>
        </w:tc>
      </w:tr>
      <w:tr w14:paraId="3FB9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744F1508">
            <w:pPr>
              <w:spacing w:after="0" w:line="240" w:lineRule="auto"/>
            </w:pPr>
          </w:p>
        </w:tc>
        <w:tc>
          <w:tcPr>
            <w:tcW w:w="1296" w:type="dxa"/>
            <w:vAlign w:val="center"/>
          </w:tcPr>
          <w:p w14:paraId="119DA2C5">
            <w:pPr>
              <w:spacing w:after="0" w:line="240" w:lineRule="auto"/>
            </w:pPr>
          </w:p>
        </w:tc>
        <w:tc>
          <w:tcPr>
            <w:tcW w:w="4608" w:type="dxa"/>
            <w:vAlign w:val="center"/>
          </w:tcPr>
          <w:p w14:paraId="6F5D427E">
            <w:pPr>
              <w:spacing w:after="0" w:line="240" w:lineRule="auto"/>
            </w:pPr>
          </w:p>
        </w:tc>
        <w:tc>
          <w:tcPr>
            <w:tcW w:w="1728" w:type="dxa"/>
            <w:vAlign w:val="center"/>
          </w:tcPr>
          <w:p w14:paraId="4F9B7A53">
            <w:pPr>
              <w:spacing w:after="0" w:line="240" w:lineRule="auto"/>
            </w:pPr>
          </w:p>
        </w:tc>
        <w:tc>
          <w:tcPr>
            <w:tcW w:w="2448" w:type="dxa"/>
            <w:vAlign w:val="center"/>
          </w:tcPr>
          <w:p w14:paraId="318EEC04">
            <w:pPr>
              <w:spacing w:after="0" w:line="240" w:lineRule="auto"/>
            </w:pPr>
          </w:p>
        </w:tc>
      </w:tr>
      <w:tr w14:paraId="2780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14E5D9E4">
            <w:pPr>
              <w:spacing w:after="0" w:line="240" w:lineRule="auto"/>
            </w:pPr>
          </w:p>
        </w:tc>
        <w:tc>
          <w:tcPr>
            <w:tcW w:w="1296" w:type="dxa"/>
            <w:vAlign w:val="center"/>
          </w:tcPr>
          <w:p w14:paraId="1976E23A">
            <w:pPr>
              <w:spacing w:after="0" w:line="240" w:lineRule="auto"/>
            </w:pPr>
          </w:p>
        </w:tc>
        <w:tc>
          <w:tcPr>
            <w:tcW w:w="4608" w:type="dxa"/>
            <w:vAlign w:val="center"/>
          </w:tcPr>
          <w:p w14:paraId="65279830">
            <w:pPr>
              <w:spacing w:after="0" w:line="240" w:lineRule="auto"/>
            </w:pPr>
          </w:p>
        </w:tc>
        <w:tc>
          <w:tcPr>
            <w:tcW w:w="1728" w:type="dxa"/>
            <w:vAlign w:val="center"/>
          </w:tcPr>
          <w:p w14:paraId="63318A9F">
            <w:pPr>
              <w:spacing w:after="0" w:line="240" w:lineRule="auto"/>
            </w:pPr>
          </w:p>
        </w:tc>
        <w:tc>
          <w:tcPr>
            <w:tcW w:w="2448" w:type="dxa"/>
            <w:vAlign w:val="center"/>
          </w:tcPr>
          <w:p w14:paraId="45EF5A2E">
            <w:pPr>
              <w:spacing w:after="0" w:line="240" w:lineRule="auto"/>
            </w:pPr>
          </w:p>
        </w:tc>
      </w:tr>
      <w:tr w14:paraId="6271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63624347">
            <w:pPr>
              <w:spacing w:after="0" w:line="240" w:lineRule="auto"/>
            </w:pPr>
          </w:p>
        </w:tc>
        <w:tc>
          <w:tcPr>
            <w:tcW w:w="1296" w:type="dxa"/>
            <w:vAlign w:val="center"/>
          </w:tcPr>
          <w:p w14:paraId="2E28376A">
            <w:pPr>
              <w:spacing w:after="0" w:line="240" w:lineRule="auto"/>
            </w:pPr>
          </w:p>
        </w:tc>
        <w:tc>
          <w:tcPr>
            <w:tcW w:w="4608" w:type="dxa"/>
            <w:vAlign w:val="center"/>
          </w:tcPr>
          <w:p w14:paraId="3FB8D41F">
            <w:pPr>
              <w:spacing w:after="0" w:line="240" w:lineRule="auto"/>
            </w:pPr>
          </w:p>
        </w:tc>
        <w:tc>
          <w:tcPr>
            <w:tcW w:w="1728" w:type="dxa"/>
            <w:vAlign w:val="center"/>
          </w:tcPr>
          <w:p w14:paraId="3E97FE8C">
            <w:pPr>
              <w:spacing w:after="0" w:line="240" w:lineRule="auto"/>
            </w:pPr>
          </w:p>
        </w:tc>
        <w:tc>
          <w:tcPr>
            <w:tcW w:w="2448" w:type="dxa"/>
            <w:vAlign w:val="center"/>
          </w:tcPr>
          <w:p w14:paraId="16F0716C">
            <w:pPr>
              <w:spacing w:after="0" w:line="240" w:lineRule="auto"/>
            </w:pPr>
          </w:p>
        </w:tc>
      </w:tr>
      <w:tr w14:paraId="4CE0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6" w:type="dxa"/>
            <w:vAlign w:val="center"/>
          </w:tcPr>
          <w:p w14:paraId="5B8464FD">
            <w:pPr>
              <w:spacing w:after="0" w:line="240" w:lineRule="auto"/>
            </w:pPr>
          </w:p>
        </w:tc>
        <w:tc>
          <w:tcPr>
            <w:tcW w:w="1296" w:type="dxa"/>
            <w:vAlign w:val="center"/>
          </w:tcPr>
          <w:p w14:paraId="00B1776C">
            <w:pPr>
              <w:spacing w:after="0" w:line="240" w:lineRule="auto"/>
            </w:pPr>
          </w:p>
        </w:tc>
        <w:tc>
          <w:tcPr>
            <w:tcW w:w="4608" w:type="dxa"/>
            <w:vAlign w:val="center"/>
          </w:tcPr>
          <w:p w14:paraId="226169A5">
            <w:pPr>
              <w:spacing w:after="0" w:line="240" w:lineRule="auto"/>
            </w:pPr>
          </w:p>
        </w:tc>
        <w:tc>
          <w:tcPr>
            <w:tcW w:w="1728" w:type="dxa"/>
            <w:vAlign w:val="center"/>
          </w:tcPr>
          <w:p w14:paraId="2906B40D">
            <w:pPr>
              <w:spacing w:after="0" w:line="240" w:lineRule="auto"/>
            </w:pPr>
          </w:p>
        </w:tc>
        <w:tc>
          <w:tcPr>
            <w:tcW w:w="2448" w:type="dxa"/>
            <w:vAlign w:val="center"/>
          </w:tcPr>
          <w:p w14:paraId="29D73EDC">
            <w:pPr>
              <w:spacing w:after="0" w:line="240" w:lineRule="auto"/>
            </w:pPr>
          </w:p>
        </w:tc>
      </w:tr>
    </w:tbl>
    <w:p w14:paraId="797378AA">
      <w:pPr>
        <w:spacing w:after="0"/>
      </w:pPr>
    </w:p>
    <w:p w14:paraId="12BE1565">
      <w:pPr>
        <w:spacing w:after="60"/>
      </w:pPr>
      <w:r>
        <w:rPr>
          <w:rFonts w:ascii="Arial" w:hAnsi="Arial"/>
          <w:b/>
          <w:sz w:val="17"/>
        </w:rPr>
        <w:t>Total credits recognised: __________</w:t>
      </w:r>
    </w:p>
    <w:p w14:paraId="0A435838">
      <w:pPr>
        <w:pStyle w:val="2"/>
      </w:pPr>
      <w:r>
        <w:t>CERTIFICATION</w:t>
      </w:r>
    </w:p>
    <w:p w14:paraId="74EBDFFF">
      <w:pPr>
        <w:spacing w:after="60"/>
      </w:pPr>
      <w:r>
        <w:rPr>
          <w:rFonts w:ascii="Arial" w:hAnsi="Arial"/>
          <w:b w:val="0"/>
          <w:sz w:val="17"/>
        </w:rPr>
        <w:t>The receiving institution confirms that the information in the transcript above is accurate and reflects the student’s academic results during the mobility period.</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1440"/>
        <w:gridCol w:w="3456"/>
      </w:tblGrid>
      <w:tr w14:paraId="2331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880" w:type="dxa"/>
            <w:shd w:val="clear" w:color="auto" w:fill="D9EAF7"/>
            <w:vAlign w:val="center"/>
          </w:tcPr>
          <w:p w14:paraId="21E1C38E">
            <w:pPr>
              <w:spacing w:after="0" w:line="240" w:lineRule="auto"/>
            </w:pPr>
            <w:r>
              <w:rPr>
                <w:rFonts w:ascii="Arial" w:hAnsi="Arial"/>
                <w:b/>
                <w:sz w:val="15"/>
              </w:rPr>
              <w:t>Responsible person at KazNARU</w:t>
            </w:r>
          </w:p>
        </w:tc>
        <w:tc>
          <w:tcPr>
            <w:tcW w:w="2880" w:type="dxa"/>
            <w:shd w:val="clear" w:color="auto" w:fill="D9EAF7"/>
            <w:vAlign w:val="center"/>
          </w:tcPr>
          <w:p w14:paraId="0ED8721E">
            <w:pPr>
              <w:spacing w:after="0" w:line="240" w:lineRule="auto"/>
            </w:pPr>
            <w:r>
              <w:rPr>
                <w:rFonts w:ascii="Arial" w:hAnsi="Arial"/>
                <w:b/>
                <w:sz w:val="15"/>
              </w:rPr>
              <w:t>Name and position</w:t>
            </w:r>
          </w:p>
        </w:tc>
        <w:tc>
          <w:tcPr>
            <w:tcW w:w="1440" w:type="dxa"/>
            <w:shd w:val="clear" w:color="auto" w:fill="D9EAF7"/>
            <w:vAlign w:val="center"/>
          </w:tcPr>
          <w:p w14:paraId="75852803">
            <w:pPr>
              <w:spacing w:after="0" w:line="240" w:lineRule="auto"/>
            </w:pPr>
            <w:r>
              <w:rPr>
                <w:rFonts w:ascii="Arial" w:hAnsi="Arial"/>
                <w:b/>
                <w:sz w:val="15"/>
              </w:rPr>
              <w:t>Date</w:t>
            </w:r>
          </w:p>
        </w:tc>
        <w:tc>
          <w:tcPr>
            <w:tcW w:w="3456" w:type="dxa"/>
            <w:shd w:val="clear" w:color="auto" w:fill="D9EAF7"/>
            <w:vAlign w:val="center"/>
          </w:tcPr>
          <w:p w14:paraId="320D67DA">
            <w:pPr>
              <w:spacing w:after="0" w:line="240" w:lineRule="auto"/>
            </w:pPr>
            <w:r>
              <w:rPr>
                <w:rFonts w:ascii="Arial" w:hAnsi="Arial"/>
                <w:b/>
                <w:sz w:val="15"/>
              </w:rPr>
              <w:t>Signature / stamp</w:t>
            </w:r>
          </w:p>
        </w:tc>
      </w:tr>
      <w:tr w14:paraId="1902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vAlign w:val="center"/>
          </w:tcPr>
          <w:p w14:paraId="67FD03C2">
            <w:pPr>
              <w:spacing w:after="0" w:line="240" w:lineRule="auto"/>
            </w:pPr>
          </w:p>
        </w:tc>
        <w:tc>
          <w:tcPr>
            <w:tcW w:w="2880" w:type="dxa"/>
            <w:vAlign w:val="center"/>
          </w:tcPr>
          <w:p w14:paraId="2282564C">
            <w:pPr>
              <w:spacing w:after="0" w:line="240" w:lineRule="auto"/>
            </w:pPr>
          </w:p>
        </w:tc>
        <w:tc>
          <w:tcPr>
            <w:tcW w:w="1440" w:type="dxa"/>
            <w:vAlign w:val="center"/>
          </w:tcPr>
          <w:p w14:paraId="10304D2A">
            <w:pPr>
              <w:spacing w:after="0" w:line="240" w:lineRule="auto"/>
            </w:pPr>
          </w:p>
        </w:tc>
        <w:tc>
          <w:tcPr>
            <w:tcW w:w="3456" w:type="dxa"/>
            <w:vAlign w:val="center"/>
          </w:tcPr>
          <w:p w14:paraId="30286B06">
            <w:pPr>
              <w:spacing w:after="0" w:line="240" w:lineRule="auto"/>
            </w:pPr>
          </w:p>
        </w:tc>
      </w:tr>
    </w:tbl>
    <w:p w14:paraId="026A582A">
      <w:pPr>
        <w:spacing w:after="0"/>
      </w:pPr>
    </w:p>
    <w:p w14:paraId="0B2E3175">
      <w:pPr>
        <w:spacing w:after="60"/>
      </w:pPr>
      <w:r>
        <w:rPr>
          <w:rFonts w:ascii="Arial" w:hAnsi="Arial"/>
          <w:b w:val="0"/>
          <w:sz w:val="17"/>
        </w:rPr>
        <w:t>Notes / additional information: __________________________________________________________________________________________</w:t>
      </w:r>
    </w:p>
    <w:p w14:paraId="74A8F46E">
      <w:pPr>
        <w:spacing w:after="60"/>
      </w:pPr>
      <w:r>
        <w:rPr>
          <w:rFonts w:ascii="Arial" w:hAnsi="Arial"/>
          <w:b w:val="0"/>
          <w:sz w:val="17"/>
        </w:rPr>
        <w:t>__________________________________________________________________________________________________________________________</w:t>
      </w:r>
    </w:p>
    <w:sectPr>
      <w:footerReference r:id="rId5" w:type="default"/>
      <w:pgSz w:w="12240" w:h="15840"/>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AAD11">
    <w:pPr>
      <w:pStyle w:val="26"/>
      <w:jc w:val="center"/>
    </w:pPr>
    <w:r>
      <w:rPr>
        <w:rFonts w:ascii="Arial" w:hAnsi="Arial"/>
        <w:sz w:val="16"/>
      </w:rPr>
      <w:t xml:space="preserve">KazNARU Learning Agreement | Page </w:t>
    </w:r>
    <w:r>
      <w:rPr>
        <w:rFonts w:ascii="Arial" w:hAnsi="Arial"/>
        <w:sz w:val="16"/>
      </w:rPr>
      <w:fldChar w:fldCharType="begin"/>
    </w:r>
    <w:r>
      <w:rPr>
        <w:rFonts w:ascii="Arial" w:hAnsi="Arial"/>
        <w:sz w:val="16"/>
      </w:rPr>
      <w:instrText xml:space="preserve"> PAGE </w:instrText>
    </w:r>
    <w:r>
      <w:rPr>
        <w:rFonts w:ascii="Arial" w:hAnsi="Arial"/>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18"/>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8"/>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4"/>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7"/>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D14192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40" w:line="276" w:lineRule="auto"/>
    </w:pPr>
    <w:rPr>
      <w:rFonts w:ascii="Arial" w:hAnsi="Arial" w:eastAsiaTheme="minorEastAsia" w:cstheme="minorBidi"/>
      <w:sz w:val="17"/>
      <w:szCs w:val="22"/>
      <w:lang w:val="en-US" w:eastAsia="en-US" w:bidi="ar-SA"/>
    </w:rPr>
  </w:style>
  <w:style w:type="paragraph" w:styleId="2">
    <w:name w:val="heading 1"/>
    <w:basedOn w:val="1"/>
    <w:next w:val="1"/>
    <w:link w:val="40"/>
    <w:qFormat/>
    <w:uiPriority w:val="9"/>
    <w:pPr>
      <w:keepNext/>
      <w:keepLines/>
      <w:spacing w:before="480" w:after="0"/>
      <w:outlineLvl w:val="0"/>
    </w:pPr>
    <w:rPr>
      <w:rFonts w:asciiTheme="majorHAnsi" w:hAnsiTheme="majorHAnsi" w:eastAsiaTheme="majorEastAsia" w:cstheme="majorBidi"/>
      <w:b/>
      <w:bCs/>
      <w:color w:val="376092" w:themeColor="accent1" w:themeShade="BF"/>
      <w:sz w:val="26"/>
      <w:szCs w:val="28"/>
    </w:rPr>
  </w:style>
  <w:style w:type="paragraph" w:styleId="3">
    <w:name w:val="heading 2"/>
    <w:basedOn w:val="1"/>
    <w:next w:val="1"/>
    <w:link w:val="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0"/>
      <w:szCs w:val="26"/>
      <w14:textFill>
        <w14:solidFill>
          <w14:schemeClr w14:val="accent1"/>
        </w14:solidFill>
      </w14:textFill>
    </w:rPr>
  </w:style>
  <w:style w:type="paragraph" w:styleId="4">
    <w:name w:val="heading 3"/>
    <w:basedOn w:val="1"/>
    <w:next w:val="1"/>
    <w:link w:val="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Strong"/>
    <w:basedOn w:val="11"/>
    <w:qFormat/>
    <w:uiPriority w:val="22"/>
    <w:rPr>
      <w:b/>
      <w:bCs/>
    </w:rPr>
  </w:style>
  <w:style w:type="paragraph" w:styleId="15">
    <w:name w:val="List Continue"/>
    <w:basedOn w:val="1"/>
    <w:unhideWhenUsed/>
    <w:qFormat/>
    <w:uiPriority w:val="99"/>
    <w:pPr>
      <w:spacing w:after="120"/>
      <w:ind w:left="360"/>
      <w:contextualSpacing/>
    </w:pPr>
  </w:style>
  <w:style w:type="paragraph" w:styleId="16">
    <w:name w:val="Body Text 2"/>
    <w:basedOn w:val="1"/>
    <w:link w:val="47"/>
    <w:unhideWhenUsed/>
    <w:uiPriority w:val="99"/>
    <w:pPr>
      <w:spacing w:after="120" w:line="480" w:lineRule="auto"/>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Number 3"/>
    <w:basedOn w:val="1"/>
    <w:unhideWhenUsed/>
    <w:uiPriority w:val="99"/>
    <w:pPr>
      <w:numPr>
        <w:ilvl w:val="0"/>
        <w:numId w:val="1"/>
      </w:numPr>
      <w:contextualSpacing/>
    </w:pPr>
  </w:style>
  <w:style w:type="paragraph" w:styleId="19">
    <w:name w:val="header"/>
    <w:basedOn w:val="1"/>
    <w:link w:val="37"/>
    <w:unhideWhenUsed/>
    <w:qFormat/>
    <w:uiPriority w:val="99"/>
    <w:pPr>
      <w:tabs>
        <w:tab w:val="center" w:pos="4680"/>
        <w:tab w:val="right" w:pos="9360"/>
      </w:tabs>
      <w:spacing w:after="0" w:line="240" w:lineRule="auto"/>
    </w:pPr>
  </w:style>
  <w:style w:type="paragraph" w:styleId="20">
    <w:name w:val="Body Text"/>
    <w:basedOn w:val="1"/>
    <w:link w:val="46"/>
    <w:unhideWhenUsed/>
    <w:qFormat/>
    <w:uiPriority w:val="99"/>
    <w:pPr>
      <w:spacing w:after="120"/>
    </w:pPr>
  </w:style>
  <w:style w:type="paragraph" w:styleId="21">
    <w:name w:val="macro"/>
    <w:link w:val="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22">
    <w:name w:val="List Bullet"/>
    <w:basedOn w:val="1"/>
    <w:unhideWhenUsed/>
    <w:qFormat/>
    <w:uiPriority w:val="99"/>
    <w:pPr>
      <w:numPr>
        <w:ilvl w:val="0"/>
        <w:numId w:val="2"/>
      </w:numPr>
      <w:contextualSpacing/>
    </w:pPr>
  </w:style>
  <w:style w:type="paragraph" w:styleId="23">
    <w:name w:val="List Bullet 2"/>
    <w:basedOn w:val="1"/>
    <w:unhideWhenUsed/>
    <w:qFormat/>
    <w:uiPriority w:val="99"/>
    <w:pPr>
      <w:numPr>
        <w:ilvl w:val="0"/>
        <w:numId w:val="3"/>
      </w:numPr>
      <w:contextualSpacing/>
    </w:pPr>
  </w:style>
  <w:style w:type="paragraph" w:styleId="24">
    <w:name w:val="List Bullet 3"/>
    <w:basedOn w:val="1"/>
    <w:unhideWhenUsed/>
    <w:uiPriority w:val="99"/>
    <w:pPr>
      <w:numPr>
        <w:ilvl w:val="0"/>
        <w:numId w:val="4"/>
      </w:numPr>
      <w:contextualSpacing/>
    </w:pPr>
  </w:style>
  <w:style w:type="paragraph" w:styleId="25">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7375E" w:themeColor="text2" w:themeShade="BF"/>
      <w:spacing w:val="5"/>
      <w:kern w:val="28"/>
      <w:sz w:val="36"/>
      <w:szCs w:val="52"/>
    </w:rPr>
  </w:style>
  <w:style w:type="paragraph" w:styleId="26">
    <w:name w:val="footer"/>
    <w:basedOn w:val="1"/>
    <w:link w:val="38"/>
    <w:unhideWhenUsed/>
    <w:uiPriority w:val="99"/>
    <w:pPr>
      <w:tabs>
        <w:tab w:val="center" w:pos="4680"/>
        <w:tab w:val="right" w:pos="9360"/>
      </w:tabs>
      <w:spacing w:after="0" w:line="240" w:lineRule="auto"/>
    </w:pPr>
  </w:style>
  <w:style w:type="paragraph" w:styleId="27">
    <w:name w:val="List Number"/>
    <w:basedOn w:val="1"/>
    <w:unhideWhenUsed/>
    <w:uiPriority w:val="99"/>
    <w:pPr>
      <w:numPr>
        <w:ilvl w:val="0"/>
        <w:numId w:val="5"/>
      </w:numPr>
      <w:contextualSpacing/>
    </w:pPr>
  </w:style>
  <w:style w:type="paragraph" w:styleId="28">
    <w:name w:val="List Number 2"/>
    <w:basedOn w:val="1"/>
    <w:unhideWhenUsed/>
    <w:uiPriority w:val="99"/>
    <w:pPr>
      <w:numPr>
        <w:ilvl w:val="0"/>
        <w:numId w:val="6"/>
      </w:numPr>
      <w:contextualSpacing/>
    </w:pPr>
  </w:style>
  <w:style w:type="paragraph" w:styleId="29">
    <w:name w:val="List"/>
    <w:basedOn w:val="1"/>
    <w:unhideWhenUsed/>
    <w:uiPriority w:val="99"/>
    <w:pPr>
      <w:ind w:left="360" w:hanging="360"/>
      <w:contextualSpacing/>
    </w:pPr>
  </w:style>
  <w:style w:type="paragraph" w:styleId="30">
    <w:name w:val="Body Text 3"/>
    <w:basedOn w:val="1"/>
    <w:link w:val="48"/>
    <w:unhideWhenUsed/>
    <w:qFormat/>
    <w:uiPriority w:val="99"/>
    <w:pPr>
      <w:spacing w:after="120"/>
    </w:pPr>
    <w:rPr>
      <w:sz w:val="16"/>
      <w:szCs w:val="16"/>
    </w:rPr>
  </w:style>
  <w:style w:type="paragraph" w:styleId="31">
    <w:name w:val="Subtitle"/>
    <w:basedOn w:val="1"/>
    <w:next w:val="1"/>
    <w:link w:val="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2">
    <w:name w:val="List Continue 2"/>
    <w:basedOn w:val="1"/>
    <w:unhideWhenUsed/>
    <w:qFormat/>
    <w:uiPriority w:val="99"/>
    <w:pPr>
      <w:spacing w:after="120"/>
      <w:ind w:left="720"/>
      <w:contextualSpacing/>
    </w:pPr>
  </w:style>
  <w:style w:type="paragraph" w:styleId="33">
    <w:name w:val="List Continue 3"/>
    <w:basedOn w:val="1"/>
    <w:unhideWhenUsed/>
    <w:uiPriority w:val="99"/>
    <w:pPr>
      <w:spacing w:after="120"/>
      <w:ind w:left="1080"/>
      <w:contextualSpacing/>
    </w:pPr>
  </w:style>
  <w:style w:type="paragraph" w:styleId="34">
    <w:name w:val="List 2"/>
    <w:basedOn w:val="1"/>
    <w:unhideWhenUsed/>
    <w:uiPriority w:val="99"/>
    <w:pPr>
      <w:ind w:left="720" w:hanging="360"/>
      <w:contextualSpacing/>
    </w:pPr>
  </w:style>
  <w:style w:type="paragraph" w:styleId="35">
    <w:name w:val="List 3"/>
    <w:basedOn w:val="1"/>
    <w:unhideWhenUsed/>
    <w:qFormat/>
    <w:uiPriority w:val="99"/>
    <w:pPr>
      <w:ind w:left="1080" w:hanging="360"/>
      <w:contextualSpacing/>
    </w:p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Header Char"/>
    <w:basedOn w:val="11"/>
    <w:link w:val="19"/>
    <w:qFormat/>
    <w:uiPriority w:val="99"/>
  </w:style>
  <w:style w:type="character" w:customStyle="1" w:styleId="38">
    <w:name w:val="Footer Char"/>
    <w:basedOn w:val="11"/>
    <w:link w:val="26"/>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3">
    <w:name w:val="Title Char"/>
    <w:basedOn w:val="11"/>
    <w:link w:val="2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4">
    <w:name w:val="Subtitle Char"/>
    <w:basedOn w:val="11"/>
    <w:link w:val="3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5">
    <w:name w:val="List Paragraph"/>
    <w:basedOn w:val="1"/>
    <w:qFormat/>
    <w:uiPriority w:val="34"/>
    <w:pPr>
      <w:ind w:left="720"/>
      <w:contextualSpacing/>
    </w:pPr>
  </w:style>
  <w:style w:type="character" w:customStyle="1" w:styleId="46">
    <w:name w:val="Body Text Char"/>
    <w:basedOn w:val="11"/>
    <w:link w:val="20"/>
    <w:uiPriority w:val="99"/>
  </w:style>
  <w:style w:type="character" w:customStyle="1" w:styleId="47">
    <w:name w:val="Body Text 2 Char"/>
    <w:basedOn w:val="11"/>
    <w:link w:val="16"/>
    <w:uiPriority w:val="99"/>
  </w:style>
  <w:style w:type="character" w:customStyle="1" w:styleId="48">
    <w:name w:val="Body Text 3 Char"/>
    <w:basedOn w:val="11"/>
    <w:link w:val="30"/>
    <w:uiPriority w:val="99"/>
    <w:rPr>
      <w:sz w:val="16"/>
      <w:szCs w:val="16"/>
    </w:rPr>
  </w:style>
  <w:style w:type="character" w:customStyle="1" w:styleId="49">
    <w:name w:val="Macro Text Char"/>
    <w:basedOn w:val="11"/>
    <w:link w:val="21"/>
    <w:uiPriority w:val="99"/>
    <w:rPr>
      <w:rFonts w:ascii="Courier" w:hAnsi="Courier"/>
      <w:sz w:val="20"/>
      <w:szCs w:val="20"/>
    </w:rPr>
  </w:style>
  <w:style w:type="paragraph" w:styleId="50">
    <w:name w:val="Quote"/>
    <w:basedOn w:val="1"/>
    <w:next w:val="1"/>
    <w:link w:val="51"/>
    <w:qFormat/>
    <w:uiPriority w:val="29"/>
    <w:rPr>
      <w:i/>
      <w:iCs/>
      <w:color w:val="000000" w:themeColor="text1"/>
      <w14:textFill>
        <w14:solidFill>
          <w14:schemeClr w14:val="tx1"/>
        </w14:solidFill>
      </w14:textFill>
    </w:rPr>
  </w:style>
  <w:style w:type="character" w:customStyle="1" w:styleId="51">
    <w:name w:val="Quote Char"/>
    <w:basedOn w:val="11"/>
    <w:link w:val="50"/>
    <w:uiPriority w:val="29"/>
    <w:rPr>
      <w:i/>
      <w:iCs/>
      <w:color w:val="000000" w:themeColor="text1"/>
      <w14:textFill>
        <w14:solidFill>
          <w14:schemeClr w14:val="tx1"/>
        </w14:solidFill>
      </w14:textFill>
    </w:rPr>
  </w:style>
  <w:style w:type="character" w:customStyle="1" w:styleId="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55">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7">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9">
    <w:name w:val="Intense Quote Char"/>
    <w:basedOn w:val="11"/>
    <w:link w:val="58"/>
    <w:uiPriority w:val="30"/>
    <w:rPr>
      <w:b/>
      <w:bCs/>
      <w:i/>
      <w:iCs/>
      <w:color w:val="4F81BD" w:themeColor="accent1"/>
      <w14:textFill>
        <w14:solidFill>
          <w14:schemeClr w14:val="accent1"/>
        </w14:solidFill>
      </w14:textFill>
    </w:rPr>
  </w:style>
  <w:style w:type="character" w:customStyle="1" w:styleId="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1">
    <w:name w:val="Intense Emphasis"/>
    <w:basedOn w:val="11"/>
    <w:qFormat/>
    <w:uiPriority w:val="21"/>
    <w:rPr>
      <w:b/>
      <w:bCs/>
      <w:i/>
      <w:iCs/>
      <w:color w:val="4F81BD" w:themeColor="accent1"/>
      <w14:textFill>
        <w14:solidFill>
          <w14:schemeClr w14:val="accent1"/>
        </w14:solidFill>
      </w14:textFill>
    </w:rPr>
  </w:style>
  <w:style w:type="character" w:customStyle="1" w:styleId="62">
    <w:name w:val="Subtle Reference"/>
    <w:basedOn w:val="11"/>
    <w:qFormat/>
    <w:uiPriority w:val="31"/>
    <w:rPr>
      <w:smallCaps/>
      <w:color w:val="C0504D" w:themeColor="accent2"/>
      <w:u w:val="single"/>
      <w14:textFill>
        <w14:solidFill>
          <w14:schemeClr w14:val="accent2"/>
        </w14:solidFill>
      </w14:textFill>
    </w:rPr>
  </w:style>
  <w:style w:type="character" w:customStyle="1" w:styleId="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4">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5">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9">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Y.Aidana</cp:lastModifiedBy>
  <dcterms:modified xsi:type="dcterms:W3CDTF">2026-10-23T05:01:33Z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F1F68C4BF72A4017AB213435018546DF_12</vt:lpwstr>
  </property>
</Properties>
</file>